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c544" w14:textId="336c5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Тимирязевского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25 декабря 2015 года № 44/3. Зарегистрировано Департаментом юстиции Северо-Казахстанской области 27 января 2016 года № 3590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4 Правил предоставления мер социальной поддержки специалистам,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06 ноября 2014 года № 72 "Об утверждении Правил предоставления мер социальной поддержки специалистам,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потребности, заявленной акимом района,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Тимирязевского района, предоставить: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– бюджетный кредит в сумме, не превышающий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Действие подпунктов 1), 2)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XХXXIV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