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eee6" w14:textId="1d1e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23 июня 2015 года № 146. Зарегистрировано Департаментом юстиции Северо-Казахстанской области 28 июля 2015 года № 3329. Утратило силу постановлением акимата Тимирязевского района Северо-Казахстанской области от 9 октября 2015 года N 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Тимирязевского района Северо-Казахстанской области от 09.10.2015 </w:t>
      </w:r>
      <w:r>
        <w:rPr>
          <w:rFonts w:ascii="Times New Roman"/>
          <w:b w:val="false"/>
          <w:i w:val="false"/>
          <w:color w:val="ff0000"/>
          <w:sz w:val="28"/>
        </w:rPr>
        <w:t>N 205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схемы перевозки в общеобразовательные школы детей, проживающих в отдаленных населенных пунктах Тимирязевского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Тимирязевского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Тимирязевского района Северо-Казахстанской области Илебаева Л.К.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Тимирязевского района Северо-Казахстанской области от 23 июня 2015 года № 146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маршрута № 1 перевозки детей села Рассвет в коммунальное государственное учреждение "Тимирязевская общеобразовательная школа-гимназия имени С.Муканова" ( далее - ТШГ), коммунальное государственное учреждение "Тимирязевская казахская общеобразовательная школа-интернат" (далее - ТШИ)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маршрута № 2 перевозки детей станции Сулы, села Приозерное в коммунальное государственное учреждение "Тимирязевская общеобразовательная школа-гимназия имени С.Муканова" ( далее - ТШГ), коммунальное государственное учреждение "Тимирязевская казахская общеобразовательная школа-интернат" (далее - ТШИ)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Тимирязевского района Северо-Казахстанской области от 23 июня 2015 года № 146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маршрута перевозки детей села Северное в коммунальное государственное учреждение "Докучаевская средняя школа Тимирязевского района" (далее – ДСШ)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Тимирязевского района Северо-Казахстанской области от 23 июня 2015 года № 146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села Ракитное в коммунальное государственное учреждение "Степная средняя школа Тимирязевского района" (далее – ССШ)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Тимирязевского района Северо-Казахстанской области от 23 июня 2015 года № 146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Тимирязевского района Северо-Казахстанской области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Тимирязевского района Северо-Казахстанской области (далее – Порядок),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"Об утверждении Правил перевозок пассажиров и багажа автомобильным транспортом".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настоящем порядке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перевозчик - физическое или юридическое лицо, владеющее транспортным средством на праве собственности или на иных законных основаниях, предоставляющее услуги по перевозке пассажиров, багажа, грузов и почтовых отправлений за плату или по найму и имеющее на это соответствующее разрешение, выданное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заказчик услуг по перевозке детей (далее - заказчик) - юридические или физические лица, ответственные за организацию специальных перевозок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автобусами, микроавтобусами,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Перевозки детей могут быть организованы,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моложе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детей,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знаком аварийной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Автобусы, микроавтобусы, используемые для перевозки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прочно закрепленные поручни и сидения;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чистые и без порывов обшивки сидений и спинок кресел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ровные, без выступающих или незакрепленных деталей, подножки и пол салона.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Покрытие пола салона выполняется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прозрачные стекла окон, очищенные от пыли, грязи, краски и иных предметов, снижающих видимость через них. Запрещается закрывать оконный проем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При организации перевозок в учебные заведения перевозчик,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груз;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осуществлении регулярных перевозок детей заказчик организовывает проведение с детьми регулярных занятий по специальной программе, включающей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 правилах безопасного поведения в местах сбора и во время ожидания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 порядке посадки и высадки из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 правилах поведения во время движения и остановок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 поведении при возникновении опасных или чрезвычайных ситуаций во время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 способах оказания первой помощи пострадавшим (при проведении занятий с детьми старшего возраста).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и во время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