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55d31" w14:textId="0a55d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 Тайыншинского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Тайыншинского района Северо-Казахстанской области от 21 декабря 2015 года № 522. Зарегистрировано Департаментом юстиции Северо-Казахстанской области 15 января 2016 года № 3555. Утратило силу постановлением акимата Тайыншинского района Северо-Казахстанской области от 3 апреля 2019 года № 117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Тайыншинского района Северо-Казахстанской области от 03.04.2019 </w:t>
      </w:r>
      <w:r>
        <w:rPr>
          <w:rFonts w:ascii="Times New Roman"/>
          <w:b w:val="false"/>
          <w:i w:val="false"/>
          <w:color w:val="ff0000"/>
          <w:sz w:val="28"/>
        </w:rPr>
        <w:t>№ 117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Трудового кодекса Республики Казахстан от 23 ноября 2015 года акимат Тайыншинского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Перечень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 Тайыншинского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Тайыншинского района Северо-Казахстанской области от 18 июля 2014 года № 392 "Об определении перечня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 Тайыншинского района" (зарегистрировано в Реестре государственной регистрации нормативных правовых актов под № 2914 от 20 августа 2014 года, опубликовано в газетах "Тайынша таңы" от 29 августа 2014 года, "Тайыншинские вести" от 29 августа 2014 года).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Тайыншинского района Северо-Казахстанской области.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с 1 января 2016 года.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Тайыншинского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Иманслям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"СОГЛАСОВАНО"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Тайыншинского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 декабря 2015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Шарипов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Тайыншинского района Северо-Казахстанской области от 21 декабря 2015 года № 522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 Тайыншинского района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Должности специалистов в области здравоохранения: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врач;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медицинская сестра;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диетическая сестра.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Должности специалистов в области социального обеспечения: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заведующий отделением социальной помощи на дому;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социальный работник по уходу;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консультант по социальной работе;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специалист центра занятости.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Должности специалистов в области образования: 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руководитель государственного учреждения;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заместитель руководителя государственного учреждения;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первый заместитель руководителя государственного учреждения; 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руководитель казенного предприятия;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заместитель руководителя казенного предприятия;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первый заместитель руководителя казенного предприятия;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учитель;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социолог;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психолог;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воспитатель;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музыкальный руководитель;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инструктор;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руководитель методического кабинета;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методист;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мастер;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преподаватель;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вожатый;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заведующий библиотекой;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заведующий интернатом;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заведующий мастерской.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Должности специалистов в области культуры: 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руководитель государственного учреждения;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первый заместитель руководителя государственного учреждения;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заместитель руководителя государственного учреждения;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руководитель казенного предприятия;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первый заместитель руководителя казенного предприятия;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заместитель руководителя казенного предприятия;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руководитель подразделения;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заведующий библиотекой;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заведующий клубом;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заведующий домом культуры; 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методист; 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библиотекарь;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старший библиотекарь;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библиограф;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режиссер;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аккомпаниатор;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культорганизатор;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хореограф.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Должности специалистов в области спорта: 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главный специалист;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старший специалист; 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инструктор;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методист;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тренер.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Должности специалистов в области ветеринарии: 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ветеринарный врач;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ветеринарный фельдшер.</w:t>
      </w:r>
    </w:p>
    <w:bookmarkEnd w:id="6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