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1cc6" w14:textId="d311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22 декабря 2014 года № 38/2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ноября 2015 года № 47/2. Зарегистрировано Департаментом юстиции Северо-Казахстанской области 16 ноября 2015 года № 3461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2015-2017 годы" от 22 декабря 2014 года № 38/2 (опубликовано 15 января 2015 года в районных газетах "Солтүстік жұлдызы", "Знамя труда", зарегистрировано в Реестре государственной регистрации нормативных правовых актов под № 3042),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–2069973,1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288664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28253,7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41882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1711173,4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2094758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10398,3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14865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4466,7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- 35183,2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35183,2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14865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4466,7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24784,9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5704,3 тысяч тенге – на проведение ветеринарных мероприятий по энзоотическим болезням животных;";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7425 тысяч тенге на строительство 18-ти квартирного жилого дома с подключением инженерно-коммуникационной инфраструктуры в городе Мамлютка (внешние сети и благоустройство).";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Утвердить расходы на оказание социальной помощи отдельным категориям граждан по видам на 2015 год в сумме 7940,4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8.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 (ММР)Северо-Казахстанской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исполняющая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 (ОЭФ)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Сактаганова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 ноября 2015 года 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22 декабря 2014 года № 38/2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272"/>
        <w:gridCol w:w="1273"/>
        <w:gridCol w:w="5526"/>
        <w:gridCol w:w="3332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 ноября 2015 года 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22 декабря 2014 года № 38/2</w:t>
            </w:r>
          </w:p>
        </w:tc>
      </w:tr>
    </w:tbl>
    <w:bookmarkStart w:name="z2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72"/>
        <w:gridCol w:w="772"/>
        <w:gridCol w:w="2824"/>
        <w:gridCol w:w="1795"/>
        <w:gridCol w:w="1568"/>
        <w:gridCol w:w="1341"/>
        <w:gridCol w:w="1342"/>
        <w:gridCol w:w="1342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94"/>
        <w:gridCol w:w="794"/>
        <w:gridCol w:w="1852"/>
        <w:gridCol w:w="1847"/>
        <w:gridCol w:w="1613"/>
        <w:gridCol w:w="1613"/>
        <w:gridCol w:w="1613"/>
        <w:gridCol w:w="1614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505"/>
        <w:gridCol w:w="1506"/>
        <w:gridCol w:w="1506"/>
        <w:gridCol w:w="1506"/>
        <w:gridCol w:w="1506"/>
        <w:gridCol w:w="1506"/>
        <w:gridCol w:w="15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565"/>
        <w:gridCol w:w="1566"/>
        <w:gridCol w:w="1339"/>
        <w:gridCol w:w="1566"/>
        <w:gridCol w:w="1566"/>
        <w:gridCol w:w="1566"/>
        <w:gridCol w:w="15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 ноября 2015 года 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22 декабря 2014 года № 38/2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6439"/>
        <w:gridCol w:w="469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вследствие стихийного бедствия или пожара или социально-значимого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основе социального контракта активизации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