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e884c" w14:textId="1be88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предоставлений помещений для встреч кандидатов в Президенты Республики Казахстан по Мамлютскому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27 февраля 2015 года № 61. Зарегистрировано Департаментом юстиции Северо-Казахстанской области 6 марта 2015 года № 3142. Утратило силу постановлением акимата Мамлютского района Северо-Казахстанской области от 8 мая 2019 года №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Мамлютского района Северо-Казахстанской области от 08.05.2019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 акимат Мамлютского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Мамлютской районной избирательной комиссией (по согласованию) места для размещения агитационных печатных материалов для всех кандидатов в Президенты Республики Казахстан на территории Мамлютскому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на договорной основе кандидатам в Президенты Республики Казахстан, помещения для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Могунову Д.А.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Мамлютской Районной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 февраля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В.В. Целуйко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Мамлютского района от 27 февраля 2015 года № 61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кандидатов в Президенты Республики Казахстан по Мамлютскому району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654"/>
        <w:gridCol w:w="10630"/>
      </w:tblGrid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"/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 помещения для проведения агитации с избирателями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</w:t>
            </w:r>
          </w:p>
          <w:bookmarkEnd w:id="7"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у здания магазина "Сказка", щит у здания коммунального государственного учреждения "Мамлютская средняя школы № 2 Мамлютского района СКО" улицы Шоссейная 11 и щит у здания дорожно-эксплуатационного участка № 67 улица Ленина 155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 сельский округ</w:t>
            </w:r>
          </w:p>
          <w:bookmarkEnd w:id="9"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Андреевка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Дома культуры государственного учреждения "Аппарат Акима Андреевского сельского округа Мамлютского района СКО"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  <w:bookmarkEnd w:id="11"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Белое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зданий магазинов "Гульжан" и "Петрович"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  <w:bookmarkEnd w:id="13"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Воскресеновка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"Воскресеновская средняя школа Мамлютского района СКО"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  <w:bookmarkEnd w:id="15"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"/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Дубровное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"Дубровинская средняя школа имени С.Г. Гуденко Мамлютского района СКО"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  <w:bookmarkEnd w:id="17"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"/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Кызыласкер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конторы товарищества с ограниченной ответственностью "Кызыласкерское"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  <w:bookmarkEnd w:id="19"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"/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Краснознаменное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магазина "Анжелика"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 сельский округ</w:t>
            </w:r>
          </w:p>
          <w:bookmarkEnd w:id="21"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"/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Леденево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отделения Акционерного Общества "Казпочта".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  <w:bookmarkEnd w:id="23"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4"/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Ленино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Дома культуры государственного учреждения "Аппарат Акима Ленинского сельского округа Мамлютского района СКО"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Новомихайловский сельский округ</w:t>
            </w:r>
          </w:p>
          <w:bookmarkEnd w:id="25"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"/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Новомихайловка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магазина индивидуального предпринимателя "Сагандыков"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  <w:bookmarkEnd w:id="27"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8"/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магазина "Нур"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 сельский округ</w:t>
            </w:r>
          </w:p>
          <w:bookmarkEnd w:id="29"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0"/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Афонькино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магазина индивидуального предпринимателя "Радченко"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Мамлютского района от 27 февраля 2015 года № 61</w:t>
            </w:r>
          </w:p>
        </w:tc>
      </w:tr>
    </w:tbl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в Президенты Республики Казахстан для встреч с избирателями по Мамлютскому району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0"/>
        <w:gridCol w:w="1134"/>
        <w:gridCol w:w="9406"/>
      </w:tblGrid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2"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 помещения для проведения агитации с избирателями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 государственного казенного коммунального предприятия "Мамлютский культурный центр" акимата Мамлютского района Министерства Культуры РК, улица Ленина 47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"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Андреевка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"Андреевская средняя школа Мамлютского района СКО", улица 50 лет Казахстана, 55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"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Белое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"Беловская средняя школа Мамлютского района СКО", улица Мектеп 28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"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Воскресеновка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"Воскресеновская средняя школа Мамлютского района СКО", ул. Женис 11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"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Дубровное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Актовый зал коммунального государственного учреждения "Дубровинская средняя школа имени С.Г. Гуденко Мамлютского района СКО", улица Гуденко 52 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8"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Кызыласкер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сельского клуба государственного учреждения "Аппарат Акима Кызыласкерского сельского округа Мамлютского района СКО", улица Мира 23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9"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Краснознаменное 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"Краснознаменская средняя школа Мамлютского района СКО", улица Мектеп 2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0"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Леденево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"Леденевская средняя школа Мамлютского района СКО, улица Мектеп 1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1"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Ленино 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"Ленинская средняя школа Мамлютского района СКО", улица Мектеп 12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"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Новомихайловка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"Новомихайловская средняя школа Мамлютского района СКО", улица Победы 29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3"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"Покровская средняя школа Мамлютского района СКО", улица Мира 61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4"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Афонькино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"Афонькинская средняя школа Мамлютского района СКО" улица Орталық 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