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d2de" w14:textId="d4fd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и утверждении положения государственного учреждения "Отдел ветеринарии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января 2015 года № 34. Зарегистрировано Департаментом юстиции Северо-Казахстанской области 13 февраля 2015 года № 3104. Утратило силу постановлением акимата Мамлютского района СевероКазахстанской области от 16 ноября 2020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решения ГУ "Аппарат маслихата Мамлютского района Северо-Казахстанской области" от 26 января 2015 года № 39/10 "Об утверждении схемы управления Мамлютским районом Северо-Казахстанской области",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государственое учреждение "Отдел ветеринарии Мамлютского района Северо-Казахстанской области".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Мамлютского района Северо-Казахстанской области от 21.02.2017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 Сарбалинова К.С.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Мамлютского района Северо-Казахстанской области от 27 января 2015 года № 34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Мамлютского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Мамлютского района Северо-Казахстанской области от 21.02.2017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Мамлютского района Северо-Казахстанской области" является государственным органом Республики Казахстан, осуществляющим на территории района деятельность в сфере ветеринарии, а также в пределах, предусмотренных законодательством, межотраслевую координацию и иные функции в сфере деятельности, отнесенной к его компетенции.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ветеринарии Мамлютского района Северо-Казахстанской области" имеет ведомства: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2.1) Государственное коммунальное предприятие на праве хозяйственного ведения "Ветеринарная станция акимата Мамлютского района Северо-Казахстанской области".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ветеринарии Мамлютского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ветеринарии Мамлютского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ветеринарии Мамлютского района Северо-Казахстанской области"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ветеринарии Мамлютского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ветеринарии Мамлютского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Мамлютского района Северо-Казахстанской области" и другими актами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ветеринарии Мамлютского района Северо-Казахстанской области" утверждаются в соответствии с действующим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150900, Северо-Казахстанская область, Мамлютский район, город Мамлютка, улица А.Кунанбаева 5.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на государственном языке "Солтүстік Қазақстан облысы Мамлют ауданының ветеринария бөлімі" мемлекеттік мекемесі, на русском языке - государственное учреждение "Отдел ветеринарии Мамлютского района Северо-Казахстанской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ветеринарии Мамлютского района Северо-Казахстанской области".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ветеринарии Мамлютского района Северо-Казахстанской области" осуществляется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ветеринарии Мамлютского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Мамлютского района Северо-Казахстанской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Мамлютского района Северо-Казахстанской области"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Мамлютского района Северо-Казахстанской области"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ветеринарии Мамлютского района Северо-Казахстанской области" - осуществление на территории района деятельности в сфере агропромышленного комплекса, сельского хозяйства, животноводства, ветеринарных мероприятий.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государственного учреждения "Отдел ветеринарии Мамлютского района Северо-Казахстанской области":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животных от болезней и их лечение;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здоровья населения от болезней, общих для животных и человека;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ветеринарно-санитарной безопасности;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территории Республики Казахстан от заноса и распространения заразных и экзотических болезней животных из других государств;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и качеством ветеринарных препаратов, кормов и кормовых добавок;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ветеринарной науки, подготовка и повышение квалификации ветеринарных специалистов;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контроль за соблюдением законодательства в области ветеринарии.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 "Отдел ветеринарии Мамлютского района Северо-Казахстанской области":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отлова и уничтожения бродячих собак и кошек;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предоставления заинтересованным лицам информации о проводимых ветеринарных мероприятиях;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просветительной работы среди населения по вопросам ветеринарии;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исполнительный орган района предложения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местный исполнительный орган района предложения о снятии ограничительных мероприятий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индивидуальных номерах сельскохозяйственных животных и передача информации в местный исполнительный орган области, города республиканского значения, столицы;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свод, анализ ветеринарного учета и отчетности и представление в местный исполнительный орган области, города республиканского значения, столицы;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санитарного убоя больных животных;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эпизоотических очагов в случае их возникновения;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акта эпизоотологического обследования;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 за исключением производства ветеринарных препаратов;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 - 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государственного ветеринарно-санитарного контроля и надзора в отношении физических и юридических лиц;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очагов особо опасных болезней животных, включенных в перечень, утверждаемый уполномоченным органом;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особо опасных и энзоотических болезней животных, включенных в перечень, утверждаемый уполномоченным органом;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государственного коммунального предприятия на праве хозяйственного ведения "Ветеринарная станция акимата Мамлютского района Северо-Казахстанской области":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против особо опасных и энзоотических болезней животных;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сельскохозяйственных животных;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искусственному осеменению животных;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скотомогильников (биотермической ямы), убойных площадок, построенных местными исполнительными органами соответствующих административно-территориальных единиц;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и уничтожение бродячих собак и кошек;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деятельности в области ветеринарии, не запрещенные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ветеринарии Мамлютского района Северо-Казахстанской области" при реализации возложенных на него задач и осуществлении своих функций имеет право в установленном законодательством порядке: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действующими законодательными актами.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Мамлютского района Северо-Казахстанской области"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ветеринарии Мамлютского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Мамлютского района Северо-Казахстанской области" задач и осуществление им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ветеринарии Мамлютского района Северо-Казахстанской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ветеринарии Мамлютского района Северо-Казахстанской области" может иметь заместителей согласно доведенного лимита штатной численности.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государственного учреждения "Отдел ветеринарии Мамлютского района Северо-Казахстанской области":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государственным учреждением "Отдел ветеринарии Мамлютского района Северо-Казахстанской области";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работу государственного учреждения "Отдел ветеринарии Мамлютского района Северо-Казахстанской области";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государственного учреждения "Отдел ветеринарии Мамлютского района Северо-Казахстанской области";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целевое использование бюджетных средств;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обеспечения деятельности государственного учреждения "Отдел ветеринарии Мамлютского района Северо-Казахстанской области" и выполнения возложенных на него задач организует проведение государственных закупок;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поощрения, выплаты надбавок и премирования работников государственного учреждения "Отдел ветеринарии Мамлютского района Северо-Казахстанской области";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разработку проектов нормативных правовых актов, правовых актов акимата, акима района в пределах компетенции государственного учреждения "Отдел ветеринарии Мамлютского района Северо-Казахстанской области";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назначает на должности и освобождает от должностей работников государственного учреждения "Отдел ветеринарии Мамлютского района Северо-Казахстанской области";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обязанности и полномочия работников государственного учреждения "Отдел ветеринарии Мамлютского района Северо-Казахстанской области";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о наложении дисциплинарных взысканий на работников государственного учреждения "Отдел ветеринарии Мамлютского района Северо-Казахстанской области";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государственного учреждения "Отдел ветеринарии Мамлютского района Северо-Казахстанской области";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государственное учреждение "Отдел ветеринарии Мамлютского района Северо-Казахстанской области" во всех государственных органах и иных организациях;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коррупций, несет персональную ответственность за соблюдения антикоррупционного законодательства работниками государственного учреждения "Отдел ветеринарии Мамлютского района Северо-Казахстанской области";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ветеринарии Мамлютского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Мамлютского района Северо-Казахстанской области"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ветеринарии Мамлютского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Мамлютского района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ветеринарии Мамлютского района Северо-Казахстанской области" относится к коммунальной собственности Мамлютского района Северо-Казахстанской области.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ветеринарии Мамлютского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Учредителем и уполномоченным органом государственного учреждения "Отдел ветеринарии Мамлютского района Северо-Казахстанской области" является Акимат Мамлютского района Северо-Казахстанской области.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учредителя: индекс 150900, Северо-Казахстанская область, Мамлютский район, город Мамлютка, улица А.Кунанбаева 5.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утверждает, вносит изменения и дополнения в Положение, принимает решение о ликвидации и реорганизации государственного учреждения "Отдел ветеринарии Мамлютского района Северо-Казахстанской области".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ветеринарии Мамлютского района Северо-Казахстанской области"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Режим работы государственного учреждения "Отдел ветеринарии Мамлютского района Северо-Казахстанской области" устанавливается регламентом работы государственного учреждения "Отдел ветеринарии Мамлютского района Северо-Казахстанской области" и не должен противоречить нормам трудового законодательства Республики Казахстан.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ветеринарии Мамлютского района Северо-Казахстанской области"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ветеринарии Мамлютского района Северо-Казахстанской области" осуществляются в соответствии с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ветеринарии Мамлютского района Северо-Казахстанской области":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предприятие на праве хозяйственного ведения "Ветеринарная станция акимата Мамлютского района".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