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fe962" w14:textId="90fe9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на территории Кызылжарского района Северо-Казахстанской области приписки и медицинского освидетельствования граждан мужского пола Республики Казахстан с января по март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Кызылжарского района Северо-Казахстанской области от 23 октября 2015 года № 19. Зарегистрировано Департаментом юстиции Северо-Казахстанской области 18 ноября 2015 года № 3463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февраля 2012 года "О воинской службе и статусе военнослужащих",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июня 2012 года № 859 "Об утверждении Правил ведения воинского учета военнообязанных и призывников", аким Кызылжарского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Организовать и обеспечить приписку и медицинское освидетельствование граждан Республики Казахстан мужского пола, которым в год приписки исполняется семнадцать лет к призывному участку республиканского государственного учреждения "Отдел по делам обороны Кызылжарского района Северо-Казахстанской области", с января по март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Контроль над исполнением настоящего решения возложить на заместителя акима Кызылжарского района Северо-Казахстанской области по социальным вопросам Жумабаеву М.М.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вводится в действие по истечении десяти календарных дней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 обязанности начальника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Республиканского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по делам обороны Кызылжарского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Северо–Казахстанской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М. Кабиденов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"23" октября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