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0048f" w14:textId="87004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Кызылжарского района Северо-Казахстанской области от 26 мая 2015 года № 37/2. Зарегистрировано Департаментом юстиции Северо-Казахстанской области 22 июня 2015 года № 3279. Утратило силу решением маслихата Кызылжарского района Северо-Казахстанской области от 25 апреля 2016 года N 2/1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Кызылжарского района Северо-Казахстанской области от 25.04.2016 </w:t>
      </w:r>
      <w:r>
        <w:rPr>
          <w:rFonts w:ascii="Times New Roman"/>
          <w:b w:val="false"/>
          <w:i w:val="false"/>
          <w:color w:val="ff0000"/>
          <w:sz w:val="28"/>
        </w:rPr>
        <w:t>N 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Повысить ставки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378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кодекс), в десять раз на не используемые в соответствии с земельным законодательством Республики Казахстан земли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Илюбаева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Кызылжарскому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району Департамента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Государственных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мая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Нуртазин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