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56c" w14:textId="3a6c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26 февраля 2015 года № 02. Зарегистрировано Департаментом юстиции Северо-Казахстанской области 2 марта 2015 года № 3125. Утратило силу решением акима Кызылжарского района Северо-Казахстанской области от 30 сентября 2025 года № 13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Кызылжарского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от 03 апреля 2014 года №07 "Об образовании избирательных участков на территории Кызылжарского района Северо-Казахстанской области" (зарегистрированного в Реестре государственной регистрации нормативных правовых актов за №2695 от 30 апреля 2014 года, опубликовано в газете "Маяк" от 30 мая 2014 года за №22 (5473), в газете "Қызылжар" от 30 мая 2014 года №22 (569)) следующие изменения: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данного решения возложить на руководителя аппарата акима Кызылжарского района Северо-Казахстанской области Акылбекову Ж.Х.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Кызылжарского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Председатель</w:t>
            </w:r>
          </w:p>
          <w:p>
            <w:pPr>
              <w:spacing w:after="20"/>
              <w:ind w:left="20"/>
              <w:jc w:val="both"/>
            </w:pPr>
            <w:r>
              <w:rPr>
                <w:rFonts w:ascii="Times New Roman"/>
                <w:b w:val="false"/>
                <w:i/>
                <w:color w:val="000000"/>
                <w:sz w:val="20"/>
              </w:rPr>
              <w:t>Кызылжарской районной</w:t>
            </w:r>
          </w:p>
          <w:p>
            <w:pPr>
              <w:spacing w:after="20"/>
              <w:ind w:left="20"/>
              <w:jc w:val="both"/>
            </w:pPr>
            <w:r>
              <w:rPr>
                <w:rFonts w:ascii="Times New Roman"/>
                <w:b w:val="false"/>
                <w:i/>
                <w:color w:val="000000"/>
                <w:sz w:val="20"/>
              </w:rPr>
              <w:t>избирательной комиссии</w:t>
            </w:r>
          </w:p>
          <w:p>
            <w:pPr>
              <w:spacing w:after="20"/>
              <w:ind w:left="20"/>
              <w:jc w:val="both"/>
            </w:pPr>
            <w:r>
              <w:rPr>
                <w:rFonts w:ascii="Times New Roman"/>
                <w:b w:val="false"/>
                <w:i/>
                <w:color w:val="000000"/>
                <w:sz w:val="20"/>
              </w:rPr>
              <w:t>Северо-Казахстанской области</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26 февраля 2015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Султангазин Н.К.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Кызылжарского района Северо-Казахстанской области от 26 февраля 2015 года №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Кызылжарского района Северо-Казахстанской области от 03 апреля 2014 года №07</w:t>
            </w:r>
          </w:p>
        </w:tc>
      </w:tr>
    </w:tbl>
    <w:bookmarkStart w:name="z13" w:id="1"/>
    <w:p>
      <w:pPr>
        <w:spacing w:after="0"/>
        <w:ind w:left="0"/>
        <w:jc w:val="left"/>
      </w:pPr>
      <w:r>
        <w:rPr>
          <w:rFonts w:ascii="Times New Roman"/>
          <w:b/>
          <w:i w:val="false"/>
          <w:color w:val="000000"/>
        </w:rPr>
        <w:t xml:space="preserve"> Избирательные участки</w:t>
      </w:r>
    </w:p>
    <w:bookmarkEnd w:id="1"/>
    <w:p>
      <w:pPr>
        <w:spacing w:after="0"/>
        <w:ind w:left="0"/>
        <w:jc w:val="both"/>
      </w:pPr>
      <w:bookmarkStart w:name="z14" w:id="2"/>
      <w:r>
        <w:rPr>
          <w:rFonts w:ascii="Times New Roman"/>
          <w:b w:val="false"/>
          <w:i w:val="false"/>
          <w:color w:val="000000"/>
          <w:sz w:val="28"/>
        </w:rPr>
        <w:t>
      1) Избирательный участок № 286</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Архангельское, здание коммунального государственного учреждения "Архангельская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Архангельское;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Избирательный участок № 287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Новокаменка, здание коммунального государственного учреждения "Новокаменская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Новокаменка;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Избирательный участок № 288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Асаново, здание коммунального государственного учреждения "Асановскаясредняя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 село Асаново;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Избирательный участок № 289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Толмачевка, медицинский пункт;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Толмачевка;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Избирательный участок № 290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Михайловка, здание бывшей школы;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Михайловка,селоМалое Белое;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Избирательный участок № 291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Плоское, здание коммунального государственного учреждения "Плоская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Плоское;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Избирательный участок № 292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Большая Малышка, здание коммунального государственного учреждения "Большемалышенская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Большая Малышка;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Избирательный участок № 293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Барневка, здание коммунального государственного учреждения "Барневская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Барневка;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Избирательный участок № 294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Гончаровка, здание фельдшерского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Гончаровка;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Избирательный участок № 295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Ташкентка, здание конторы товарищества с ограниченной ответственностью "СБИ-Агро" (по согласованию);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Ташкентка;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Избирательный участок № 296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аул Бесколь, улица Октябрьская, 17, здание конторы товарищества с ограниченной ответственностью "Бишкульская птицефабрика" (по согласованию):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Мира - 1,3,5,7,9,11,13,15,17,19,21,23,25;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Октябрьская – 1, 2, 3,4, 5, 6, 7, 8, 9, 10, 11, 12, 13, 14, 15,16,19;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Пирогова-1,3,5,7,9,11,13,15,17;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Лесная-1,1а,3,5,7,9;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Райавтодор-1,3;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Луговая-1,2,2а, 3,5,6,7,8,9,11;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Жумабаева –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Бишкульская –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Садовая-5,7,12,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Полевая-2,3;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Южная-2,15,17;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Кызылжарская-2, 3,4,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Казахстанская-1, 2, 5, 8, 16, 18, 22,24, 32,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Курмангазы – 1,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Труда-1,5,8;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Солнечная-1,5,6,7,9, 10, 11, 12, 13, 14,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Фабричная-2,3,3а, 4,7,13, 14,22,24,25,26, 30,32,48,52;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Карима Сутюшева-1,2, 3,5,10,13,15;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Есенина - 4, 9, 10, 11, 20, 25, 31, 39,40, 42,43, 44, 46,48,50;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Пушкина-8 - 12, 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Первомайская-22,24, 26,34,36;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Сенатская – 5, 7,9;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Степная-2,3, 4,11,14, 15, 16, 17, 18, 19,20, 23, 27;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Энтузиастов –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Абулхаира-3,8,12,16;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Дагестанская-1;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улицы: Ч.Валиханова, Г.Мусрепова, С.Сейфуллина, К.Сатпаева, М.Маметовой, Кенесары, Толе би, Казыбек би, Райымбек батыра, Цветочная, Взлетная, Циолковского, Некрасова, Кунаева, Зеленая, Восточная, Магистральная, Конституции, М. Ауэзова, Дня Республики, 60 лет Победы, Юбилейная, Авиаторная;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Избирательный участок № 297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аул Бесколь, улица Гагарина 10, здание коммунального государственного казенного предприятия "Кызылжарский районный Дом культуры акимата Кызылжарского района Северо-Казахстанской области Министерства культуры и информации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Комарова – 1, 2, 3, 4, 5, 6, 7, 8, 9, 10, 11, 12, 13, 14, 15, 16, 17, 18, 19, 20, 21, 22, 23, 24, 25, 26, 27, 28, 29, 30, 31, 32, 33, 34, 35, 36, 37,39,41,43,45,47,49;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улицаКалинина – 1, 2, 3, 4, 5, 6, 7, 8, 9, 10, 11, 12, 13, 14, 15, 16, 17, 18, 19, 20, 21, 22, 23, 24, 25, 26, 27, 28, 29, 30, 31, 32, 33,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Озерная – 3, 4, 5, 6, 7, 8, 9, 10, 11, 12, 13, 14, 15, 16, 17, 18, 19, 20, 21, 22, 23,24,26,28,30,32;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Молодежная -1, 2, 3, 4, 5, 6,7,9, 10, 11, 12, 13, 14, 15, 16, 17, 18, 19, 20, 21, 23,25;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Театральная -1, 2, 3, 4, 5, 6, 7, 8, 9, 10, 11, 12, 13, 14, 15, 16, 17, 18, 19, 20, 21, 22, 23, 24, 25, 26, 27, 28, 29, 30, 31, 32, 33, 34,37,41;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Пионерская-2,2а,4,6,8;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Ленина – 1, 2, 3, 4, 5, 6 , 7, 8, 9, 10, 11, 12, 13, 14, 15, 16, 17, 18, 19, 20, 21, 22, 23, 24, 25, 26, 27, 28, 29, 30, 31, 32, 33, 34, 35,36,38;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Целинная-4,6,8,10,12,14,16,18,20,22,24,26,28,30,32;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Ульянова–1, 2, 3, 4, 5, 6, 7, 8, 9, 10, 11, 12, 13, 14, 15, 16, 17, 18, 19, 20, 21, 22, 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Дорожная-1,2;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Строительная-1,2,3;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Избирательный участок № 298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аул Бесколь, улица Новая 20, здание территориальной инспекции Министерства сельского хозяйства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Комарова – 44, 45, 46, 47, 48, 49, 50, 51, 52, 53, 54, 55, 56, 57, 58, 59, 60, 61, 62, 63, 64, 65, 66, 67, 68, 69, 70,72, 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Рабочая -1, 2, 3, 4, 5, 6, 7, 8, 9, 10, 11, 12, 13,14, 15, 16, 17, 18, 19, 20, 21, 22, 23, 24, 25, 26, 27, 28, 29, 30, 31, 32, 33, 34, 35, 36, 37, 38,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Куйбышева – 1, 2, 3, 4, 5, 6, 7, 8, 9, 10, 11, 12, 13, 14, 15, 16, 17, 18, 19, 20, 21, 22, 23, 24, 25, 26, 27, 28, 29, 30, 31,32;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Целинная-36,38,44,56,58,60,62;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Калинина-35,35а,36,36а,37,38,39,40, 41;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Энергетиков-1,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Ломоносова–1, 2, 3, 4, 5, 6, 7,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Амангельды – 1, 2, 3, 4, 5, 6, 7,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Абая – 1, 2, 3,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Интернациональная – 1, 2, 3, 4, 5, 6, 7, 8, 9, 10, 11, 12, 13,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Ипподромная – 1, 2, 3, 4, 5, 6, 7,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Чайковского – 1, 2, 3, 4, 5, 6,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Новосельская – 1, 2, 3, 4, 5, 6,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Аккаинская – 1, 2, 3, 4,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Комсомольская – 1, 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Дзержинского – 1, 2, 3, 4, 5, 6,7;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Северная-1, 2, 3, 4, 5, 6, 7,7а,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Дачная – 1, 2, 3, 4, 5, 6, 7, 8, 9, 10,14;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Джамбула-4,6,8,10,12,14,16,18,20;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Сенная – 1, 2, 3, 4, 5, 6, 7, 8, 9, 10, 11, 12,13;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Новая – 1, 2, 3, 4, 5, 6, 7, 8, 9, 10, 11, 12, 13, 14, 15, 16, 17, 18, 19, 20, 21, 22, 23, 24,25;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Монтажников – 1, 2, 3, 4, 5, 6, 7, 8, 9, 10, 11, 12, 13, 14, 15, 16, 17, 18, 19, 20, 21, 22, 23, 24, 25, 26, 27, 28, 29, 30, 31, 32, 33, 34, 35, 36, 37, 38, 39, 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Степана Разина – 1, 2, 3, 4, 5, 6, 7, 8, 9, 10, 11, 12, 13, 14, 15, 16, 17, 18, 19, 20, 21, 22, 23, 24, 25, 26, 27, 28, 29, 30, 31, 32,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СабитаМуканова–1, 2, 3, 4, 5, 6, 7, 8, 9, 10, 11, 12, 13, 14, 15, 16, 17, 18, 19, 20, 21, 22, 23, 24, 25, 26, 27, 28,29;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70 лет Октября – 1, 2, 3, 4, 5, 6, 7, 8, 9, 10, 11, 12, 13, 14, 15, 16, 17, 18, 19, 20, 21, 22, 23, 24, 25, 26, 27, 28, 29, 30, 31, 32, 33,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Добровольского – 1, 2, 3, 4, 5, 6, 7, 8, 9, 10 ,11, 12, 13, 14, 15, 16, 17, 18, 19, 20, 21, 22, 23 ,24, 25, 26, 27, 28, 29, 30, 31, 32, 33, 34,35;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Избирательный участок № 299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аул Бесколь, улица Институтская,5 здание коммунального государственного учреждения "Бескольская средняя школа №2"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Береговая-1,3,5,7,9,11,13,15,17,19,21;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Кирова – 1, 2, 3, 4, 5, 6, 7, 8, 9, 10, 11, 12, 13, 14, 15, 16, 17, 18, 19, 20, 21, 22, 23, 24, 25, 26, 27, 28, 29, 30, 31, 32, 33, 34, 35,36;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Советская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Почтовая – 1, 2, 3, 4, 5, 6, 7, 8, 9, 10, 11, 12, 13, 14, 15, 16, 17, 18, 19, 20, 21, 22, 23, 24, 25, 26, 27, 28, 29, 30, 31, 32, 33,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Фурманова-1, 2, 3, 4, 5, 6, 7, 8, 9, 10, 11, 12, 13,15;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Спортивная-1,3,5,7,9,11;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Горького-1, 2, 3, 4, 5, 6, 7, 8, 9, 10, 11, 12, 13, 14, 15, 16, 17, 18, 19, 20, 21, 22, 23, 24, 25, 26, 27, 28, 29, 30, 31, 32, 33, 34, 35, 36, 37, 38, 39, 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Ибраева;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Избирательный участок № 300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аул Бесколь, улица Институтская 1, здание коммунального государственного учреждения "Школа-лицей "Парасат"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Береговая-23,25,27,29,31,33,35;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Кирова – 37, 38, 39, 40, 41, 42, 43, 44, 45, 46, 47, 48, 49, 50, 51, 52, 53, 54, 55, 56, 57, 58, 59, 60, 61, 62, 63, 64, 65, 66, 67, 68, 69, 70, 71, 72, 73, 74, 75, 76, 77, 78, 79, 80, 81, 82, 83, 84, 85, 86, 87, 88, 89, 90, 91, 92, 93, 96;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Горького – 41, 43, 44, 45, 46, 47, 48, 49, 50, 51, 52, 53, 54, 55, 56, 57, 58, 59, 60, 61, 62, 63, 64, 65, 66, 67, 68, 69, 70, 71, 72, 73, 74, 75, 76, 77, 78, 79, 80, 81, 82, 83, 84, 85 – 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Советская – 43, 44, 45, 46, 47, 48,49, 50, 51, 52, 53, 54, 55, 56, 57, 58, 59, 60, 61, 62, 63, 64, 65, 66, 67, 68, 69, 70, 71, 72, 73, 74, 75, 76, 77, 78, 79, 80, 81, 82, 83, 84, 85, 86, 87, 88, 89, 90, 91, 92, 93, 94, 95, 96, 97, 98, 99, 100, 101,102;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Фурманова-14,16,18,21, 22, 23, 24, 25, 26, 27, 28, 29, 30, 31, 32, 33, 34, 35, 36, 37, 38, 39, 40, 41, 42, 43, 44, 45, 46, 47, 48, 49,51,53;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Спортивная – 12, 13, 14, 15, 16, 17, 18, 19, 20, 21, 22, 23, 24, 25, 26, 27,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Стройдвор-1,2,3;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Почтовая – 35, 36, 37, 38, 39, 40, 41, 42, 43, 44, 45, 46, 47, 48, 49, 50, 51, 52, 53, 54, 55, 56, 57, 58, 59, 60, 61, 62, 63, 64, 65, 66, 67, 68, 69, 70;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улицы: Институтская, Школьная;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Избирательный участок № 301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Подгорное, здание коммунального государственного учреждения "Подгорненская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Подгорное;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Избирательный участок № 302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Приишимка, здание коммунального государственного учреждения "Приишимская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Приишимка, село Карлуга;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Избирательный участок № 303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Чапаево, здание коммунального государственного учреждения "Чапаевская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Чапаево,село Трудовая Нива;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Избирательный участок № 304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аул Байтерек, здание товарищества с ограниченной ответственностью "Элита Север" (по согласованию);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Границы участка: аул Байтерек;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Избирательный участок № 305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Бугровое, здание коммунального государственного учреждения "Бугровская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Бугровое, село Николаевка, село Новогеоргиевка;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Избирательный участок № 306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Сосновка, здание Лесного государственного лесничества;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Сосновка;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Избирательный участок № 307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Красноперовка, здание фельдшерского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Красноперовка;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Избирательный участок № 308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Вагулино, здание Вагулинского сельского клуба;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Вагулино;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Избирательный участок № 309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Кустовое, здание Кустовского сельского клуба;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Кустовое;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Избирательный участок № 310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Желяково, здание основной школы;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Желяково;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Избирательный участок № 311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Красноярка, здание коммунального государственного учреждения "Красноярская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Красноярка;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Избирательный участок № 312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Сивково, здание коммунального государственного учреждения "Сивковская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Сивково;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Избирательный участок № 313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Сумное, здание коммунального государственного учреждения "Сумная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Сумное;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Избирательный участок № 314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Исаковка, здание бывшей школы;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Исаковка;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Избирательный участок № 315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Долматово, здание коммунального государственного учреждения "Долматовская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Долматово;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Избирательный участок № 316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2-й Красный Яр, здание фельдшерского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2-ой Красный Яр;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Избирательный участок № 317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Боголюбово, здание коммунального государственного учреждения "Боголюбовская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Боголюбово;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Избирательный участок № 318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Боголюбово, здание коммунального государственного учреждения "Кызылжарский аграрно-технический колледж";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Боголюбово;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Избирательный участок № 319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Боголюбово, здание кафе "Центр" (по согласованию) центральная усадьба;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Боголюбово;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Избирательный участок № 320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Надежка, здание коммунального государственного учреждения "Надеждинская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Надежка;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Избирательный участок № 321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Вознесенка, здание коммунального государственного учреждения "Вознесенская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Вознесенка;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Избирательный участок № 322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Пресновка, здание Пресновского сельского клуба;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Пресновка;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Избирательный участок № 323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Глубокое, здание коммунального государственного учреждения "Глубоковская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Глубокое;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Избирательный участок № 324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Налобино, зданиекоммунального государственного учреждения "Налобинская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Налобино, село Николаевка, село Лебедки;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Избирательный участок № 325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Дубровное, здание коммунального государственного учреждения "Дубровинская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Дубровное;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Избирательный участок № 326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Гайдуково, здание фельдшерского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Гайдуково;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Избирательный участок № 327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Новоникольское, здание коммунального государственного казенного предприятия "Дом культуры"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Новоникольское;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Избирательный участок № 328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Новоалександровка, здание Новоалександровского сельского клуба;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Новоалександровка;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Избирательный участок № 329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Трудовое, здание Трудового сельского клуба;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Трудовое;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Избирательный участок № 330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Петерфельд, здание коммунального государственного учреждения "Петерфельдская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Петерфельд, село Измайловка;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Избирательный участок № 331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Петерфельд, поселок нефтяников, здание ясли-сада "Ак Бота";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Петерфельд;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Избирательный участок № 332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Кондратовка, здание коммунального государственного учреждения "Кондратовская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Кондратовка, село Боровское, платформа 2603 км;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Избирательный участок № 333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станция Затон, здание медицинского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Затон;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Избирательный участок № 334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Прибрежное, здание коммунального государственного учреждения "Прибрежная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Прибрежное;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Избирательный участок № 335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Тепличное, здание медицинского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Тепличное;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Избирательный участок № 336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Шаховское, здание коммунального государственного учреждения "Шаховская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Шаховское;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Избирательный участок № 337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Рассвет, здание коммунального государственного учреждения "Рассветская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Рассвет;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Избирательный участок № 338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Семипалатное, здание коммунального государственного учреждения "Семипалатная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Семипалатное;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Избирательный участок № 339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Красная Горка, здание коммунального государственного учреждения "Красногоровская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Красная Горка;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Избирательный участок № 340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Водопроводное, здание коммунального государственного учреждения "Водопроводная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Водопроводное;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Избирательный участок № 341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Пеньково, здание коммунального государственного учреждения "Пеньковская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Пеньково;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Избирательный участок № 342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Березовка, здание коммунального государственного учреждения "Березовская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Березовка;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Избирательный участок № 343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Белое, здание коммунального государственного учреждения "Беловская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Белое;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Избирательный участок № 344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Знаменское, здание коммунального государственного учреждения "Знаменская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Знаменское;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345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Байсал, здание фельдшерского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Байсал;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Избирательный участок № 346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Метлишино, здание коммунального государственного учреждения "Метлишинская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Метлишино;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Избирательный участок № 347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Новоникольское, здание коммунального государственного учреждения "Новоникольская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Новоникольское;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Избирательный участок № 348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Соколовка, здание государственного учреждения "Аппарат акима Соколовского сельского округа":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улица 40 лет Победы-2,4,6,8, 10,12,14,16,18,20,22, 24;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Береговая–5,6,7,8,9,10,11,12,13,14,15,16,17,18,19,20,21,22,23,24,25,26,27,28,29, 30,31,32,33,34,35,36,37,38,39,40,41,42,43,44,45,46,47,48,49,50,51,52,53,54,55,56,57,58,59,</w:t>
      </w:r>
      <w:r>
        <w:rPr>
          <w:rFonts w:ascii="Times New Roman"/>
          <w:b w:val="false"/>
          <w:i w:val="false"/>
          <w:color w:val="000000"/>
          <w:sz w:val="28"/>
        </w:rPr>
        <w:t>60,61,62,63;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Шухова–7,8,9,10,11,12,13,14,15,16,17,18,</w:t>
      </w:r>
      <w:r>
        <w:rPr>
          <w:rFonts w:ascii="Times New Roman"/>
          <w:b w:val="false"/>
          <w:i w:val="false"/>
          <w:color w:val="000000"/>
          <w:sz w:val="28"/>
        </w:rPr>
        <w:t>19,20,21,22,23,24,25,26,27,28,29,30, 31,32,33,34,35,36,37,38,39,40,41,42,43,44,45;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Абая –3, 4, 5, 6, 7, 8, 9, 10, 11, 12, 13,14, 15, 16, 17, 18, 19, 20, 21, 22, 23, 24, 25, 26, 27, 28, 29, 30, 31, 32, 33, 34, 35, 36, 37, 38, 39,40,41,42,43,44,45,46,47,48,49,50,51,52,53,54, 55, 56, 57, 58, 59, 60, 61, 62, 63,64,65,66,67,68,69,70,71,72,73,74,75,76,77,78,79,80,81,82,83, 84,85,86,87,88,89,90,91,92,93,94,95,96,97,98;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Комсомольская-1,3,5,6,7,9, 10, 11,13,15,17, 20, 22, 24, 25, 26, 27, 28, 30, 31, 32, 33, 34, 35, 36, 37, 38, 40, 43,45;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Октябрьская - 2,4, 5, 6, 9, 11, 12, 13, 16, 17, 18, 19, 20, 23, 31, 32, 35, 36, 37, 38, 39, 40, 42,44, 45, 46, 47, 49, 50,52,54, 55, 58, 59, 60, 61;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Целинная – 3,4,5,6,7,8,9,10,11,12,13,14,15,16,17,18,20,22, 23, 25, 27, 29, 33, 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Трудовая-3, 4, 5, 6, 7,9, 10, 11,13, 14, 16, 17, 18, 20, 23, 25, 26, 27, 28, 29, 30, 31, 32, 34, 35, 37,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Интернациональная – 3,4,5,6,7,8,9,10,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Полевая-2,4,6,8,10,12,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Мира – 1, 2,4,5,6,7,8,9,10,11,12,14;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Автодора-1,3,5,7,9,11,13,15,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Заречная – 1,2,3,4,5,6,7,8,9,10,12;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Приишимская – 1,2,3,4,5,6,8,9,10,11,12,14,15,16,17,19,20,21,22,23,24,25,26,28, 30,34,36;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Кирова – 2, 4 - 12, 14, 15, 20, 22, 25, 28, 29, 30, 32, 33, 34, 35,37, 38, 39, 40, 41, 42, 43,45,47, 48, 49, 50, 52, 53, 54, 56, 57, 58, 59, 60, 63, 64, 65,67, 69, 70,72,74,76,78,80, 82,84,86,90,92,94,96, 98,100,102,106,104;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Степная-1, 2, 4, 6, 8 - 20,22,23;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Первомайская – 4, 6, 11, 12, 13, 14, 15, 19, 20, 21, 22, 23, 24, 25, 27, 30,32,34,38,40;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Строительная-2,4,6,8,10,12,14,18,20,22,23,28;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Молодежная – 1,2,3,4,5,6,7,8,9,10,11,12,13,14, 16,17,18,19,20,21, 23, 25, 27, 28, 29, 29а, 30, 31, 32, 34, 35, 36, 37, 41, 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Избирательный участок № 349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Соколовка, здание коммунального государственного учреждения "Соколовская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Село Соколовка, улица Абая –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198,199,200;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Береговая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184,185;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Шухова – 46,47, 48, 49, 50, 51, 52, 53, 54, 55, 56, 57,58;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Гайдара – 2, 3, 4, 5, 6, 7, 9, 10, 11, 12, 13, 14, 15, 16, 17, 18, 20, 21, 22, 23, 25, 26, 28, 29, 30, 31, 33, 35, 37, 39, 41, 41а, 43, 44, 45, 47, 49, 51, 53, 55, 57, 59, 61, 63, 65, 67, 69, 71, 73, 75, 77, 79, 81, 83, 85, 87, 89, 91, 95, 105,106,107,108,109,110;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Лесная – 3, 4, 5, 6, 7, 8, 9, 10,12,14, 15,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Пионерская-1, 4, 7, 11, 12, 13, 16, 17,19, 20, 21, 22, 23, 24, 25, 26, 27, 28, 29, 30, 32, 33, 34, 35, 36, 38, 41, 42, 43,45, 46, 47,49,51,53, 54, 55, 56, 57, 58, 59, 60, 61, 62, 63, 64, 65, 66, 68,70,72,74,76,78,82;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Сибирская – 1, 2, 3, 4, 5, 6, 7, 8,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Школьная-1,3,4,13;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Березовая–1, 2, 3, 4, 5, 6, 7, 8, 9,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Бостандыкская-1,3,7;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улица Озерная – 1, 2,3,4,5,6, 7, 8,9,10,11,12,13, 14,15,16,17,18,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120,121;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Избирательный участок № 350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Якорь, здание коммунального государственного учреждения "Якорьская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Якорь;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Избирательный участок № 351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Ольшанка, здание коммунального государственного учреждения "Ольшанская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Ольшанка;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Избирательный участок № 352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 Кызылжарский район, село Вознесенка, здание бывшей начальной школы;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Вознесенка;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Избирательный участок № 353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село Вишневка, здание коммунального государственного учреждения "Вишневская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участка: село Вишневка;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Избирательный участок № 354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избирательного участка: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Северо-Казахстанская область,Кызылжарский район, аул Бесколь, улица Ипподромная 1, здание комплекса "Кулагер" (по согласованию):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улицы: Целинная, Энергетиков, Ломоносова, Интернациональная, 70 лет Октября, Добровольского, Амангельды, Чайковского, Аккайынская, Новосельская.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