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1c8da" w14:textId="ff1c8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 и правил перевозки в общеобразовательные школы детей, проживающих в отдаленных населенных пунктах Есильского района Северо - 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Северо-Казахстанской области от 18 сентября 2015 года № 308. Зарегистрировано Департаментом юстиции Северо-Казахстанской области 20 октября 2015 года № 3420.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постановления акимата Есильского района Северо-Казахстанской области от 18.05.2022 </w:t>
      </w:r>
      <w:r>
        <w:rPr>
          <w:rFonts w:ascii="Times New Roman"/>
          <w:b w:val="false"/>
          <w:i w:val="false"/>
          <w:color w:val="00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14 Закона Республики Казахстан от 4 июля 2003 года "Об автомобильном транспорте" акимат Есильского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схемы перевозки в общеобразовательные школы детей, проживающих в отдаленных населенных пунктах Есильского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акимата Есильского района Северо-Казахстанской области от 18.05.2022 </w:t>
      </w:r>
      <w:r>
        <w:rPr>
          <w:rFonts w:ascii="Times New Roman"/>
          <w:b w:val="false"/>
          <w:i w:val="false"/>
          <w:color w:val="00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правила перевозки в общеобразовательные школы детей, проживающих в отдаленных населенных пунктах Есильского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акимата Есильского района Северо-Казахстанской области от 18.05.2022 </w:t>
      </w:r>
      <w:r>
        <w:rPr>
          <w:rFonts w:ascii="Times New Roman"/>
          <w:b w:val="false"/>
          <w:i w:val="false"/>
          <w:color w:val="00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Есильского района Северо-Казахстанской области Бектасову Айнагул Какимжоловну.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М.Абишев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Есильского района Северо-Казахстанской области от 18 сентября 2015 года № 308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коммунальное государственное учреждение "Покровская средняя школа" коммунального государственного учреждения "Отдел образования Есильского района" коммунального государственного учреждения "Управление образования акимата Северо - Казахстанской области", проживающих в селах Мальцево, Есильское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постановления акимата Есильского района Северо-Казахстанской области от 18.05.2022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"/>
    <w:p>
      <w:pPr>
        <w:spacing w:after="0"/>
        <w:ind w:left="0"/>
        <w:jc w:val="both"/>
      </w:pPr>
      <w:r>
        <w:drawing>
          <wp:inline distT="0" distB="0" distL="0" distR="0">
            <wp:extent cx="7810500" cy="670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0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2015 года № 308</w:t>
            </w:r>
          </w:p>
        </w:tc>
      </w:tr>
    </w:tbl>
    <w:bookmarkStart w:name="z3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коммунальное государственное учреждение "Волошинская средняя школа" коммунального государственного учреждения "Отдел образования Есильского района" коммунального государственного учреждения "Управление образования акимата Северо - Казахстанской области", проживающих в селах Лузинка, Ивано – Петровка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постановления акимата Есильского района Северо-Казахстанской области от 18.05.2022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"/>
    <w:p>
      <w:pPr>
        <w:spacing w:after="0"/>
        <w:ind w:left="0"/>
        <w:jc w:val="both"/>
      </w:pPr>
      <w:r>
        <w:drawing>
          <wp:inline distT="0" distB="0" distL="0" distR="0">
            <wp:extent cx="7810500" cy="703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3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2015 года № 308</w:t>
            </w:r>
          </w:p>
        </w:tc>
      </w:tr>
    </w:tbl>
    <w:bookmarkStart w:name="z4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коммунальное государственное учреждение "Ильинская средняя школа" коммунального государственного учреждения "Отдел образования Есильского района" коммунального государственного учреждения "Управление образования акимата Северо - Казахстанской области", проживающих в селах Александровка, Амангельды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постановления акимата Есильского района Северо-Казахстанской области от 18.05.2022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213600" cy="853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13600" cy="853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2015 года № 308</w:t>
            </w:r>
          </w:p>
        </w:tc>
      </w:tr>
    </w:tbl>
    <w:bookmarkStart w:name="z5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коммунальное государственное учреждение "Петровская средняя школа" коммунального государственного учреждения "Отдел образования Есильского района" коммунального государственного учреждения "Управление образования акимата Северо - Казахстанской области", проживающих в селе Мадениет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постановления акимата Есильского района Северо-Казахстанской области от 18.05.2022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713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3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2015 года № 308</w:t>
            </w:r>
          </w:p>
        </w:tc>
      </w:tr>
    </w:tbl>
    <w:bookmarkStart w:name="z6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коммунальное государственное учреждение "Бескудукская основная школа" коммунального государственного учреждения "Отдел образования Есильского района" коммунального государственного учреждения "Управление образования акимата Северо - Казахстанской области", проживающих в селе Черуновка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в редакции постановления акимата Есильского района Северо-Казахстанской области от 18.05.2022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6388100" cy="701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88100" cy="701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2015 года № 308</w:t>
            </w:r>
          </w:p>
        </w:tc>
      </w:tr>
    </w:tbl>
    <w:bookmarkStart w:name="z7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коммунальное государственное учреждение "Тарангульская средняя школа" коммунального государственного учреждения "Отдел образования Есильского района" коммунального государственного учреждения "Управление образования акимата Северо - Казахстанской области", проживающих в селе Двинск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в редакции постановления акимата Есильского района Северо-Казахстанской области от 18.05.2022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4775200" cy="610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75200" cy="610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2015 года № 308</w:t>
            </w:r>
          </w:p>
        </w:tc>
      </w:tr>
    </w:tbl>
    <w:bookmarkStart w:name="z8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коммунальное государственное учреждение "Амангельдинская средняя школа" коммунального государственного учреждения "Отдел образования Есильского района" коммунального государственного учреждения "Управление образования акимата Северо - Казахстанской области", проживающих в селе Поляковка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постановления акимата Есильского района Северо-Казахстанской области от 18.05.2022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213600" cy="749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213600" cy="749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2015 года № 308</w:t>
            </w:r>
          </w:p>
        </w:tc>
      </w:tr>
    </w:tbl>
    <w:bookmarkStart w:name="z9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коммунальное государственное учреждение "Булакская средняя школа" коммунального государственного учреждения "Отдел образования Есильского района" коммунального государственного учреждения "Управление образования акимата Северо - Казахстанской области", проживающих в селе Карагай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в редакции постановления акимата Есильского района Северо-Казахстанской области от 18.05.2022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810500" cy="539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9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2015 года № 308</w:t>
            </w:r>
          </w:p>
        </w:tc>
      </w:tr>
    </w:tbl>
    <w:bookmarkStart w:name="z10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коммунальное государственное учреждение "Орнекская основная школа имени Есляма Зикибаева – известного поэта" коммунального государственного учреждения "Отдел образования Есильского района" коммунального государственного учреждения "Управление образования акимата Северо - Казахстанской области", проживающих в селе Жаргайын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в редакции постановления акимата Есильского района Северо-Казахстанской области от 18.05.2022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810500" cy="548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2015 года № 308</w:t>
            </w:r>
          </w:p>
        </w:tc>
      </w:tr>
    </w:tbl>
    <w:bookmarkStart w:name="z11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коммунальное государственное учреждение "Корнеевская средняя школа" коммунального государственного учреждения "Отдел образования Есильского района" коммунального государственного учреждения "Управление образования акимата Северо - Казахстанской области", проживающих в селах Черуновка, Бескудук, Алабие, Советское, Новоузенка, Светлое, Булак, Стрельниковка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10 в соответствии с постановлением акимата Есильского района Северо-Казахстанской области от 18.05.2022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7810500" cy="820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0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2015 года № 308</w:t>
            </w:r>
          </w:p>
        </w:tc>
      </w:tr>
    </w:tbl>
    <w:bookmarkStart w:name="z1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коммунальное государственное учреждение "Заградовская средняя школа" коммунального государственного учреждения "Отдел образования Есильского района" коммунального государственного учреждения "Управление образования акимата Северо - Казахстанской области", проживающих в селах Тонкошуровка, Орлиногорский лесхоз, Горное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11 в соответствии с постановлением акимата Есильского района Северо-Казахстанской области от 18.05.2022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378700" cy="746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378700" cy="746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2015 года № 308</w:t>
            </w:r>
          </w:p>
        </w:tc>
      </w:tr>
    </w:tbl>
    <w:bookmarkStart w:name="z14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коммунальное государственное учреждение "Средняя школа имени Аскара Игибаева" коммунального государственного учреждения "Отдел образования Есильского района" коммунального государственного учреждения "Управление образования акимата Северо - Казахстанской области", проживающих в селах Спасовка, Каратал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12 в соответствии с постановлением акимата Есильского района Северо-Казахстанской области от 18.05.2022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635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5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2015 года № 308</w:t>
            </w:r>
          </w:p>
        </w:tc>
      </w:tr>
    </w:tbl>
    <w:bookmarkStart w:name="z15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коммунальноое государственное учреждение "Явленская средняя школа № 3 имени Аягана Шажимбаева - кинорежиссера" коммунального государственного учреждения "Отдел образования Есильского района" коммунального государственного учреждения "Управление образования акимата Северо - Казахстанской области", проживающих в селах Чириковка, Караагаш, Бирлик, Амангельды, Талапкер, Горное, Карагай, Актас, Покровка, Енбек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13 в соответствии с постановлением акимата Есильского района Северо-Казахстанской области от 18.05.2022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810500" cy="910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0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2015 года № 308</w:t>
            </w:r>
          </w:p>
        </w:tc>
      </w:tr>
    </w:tbl>
    <w:bookmarkStart w:name="z16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перевозки в общеобразовательные школы детей, проживающих в отдаленных населенных пунктах Есильского района Северо - Казахстанской области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постановления акимата Есильского района Северо-Казахстанской области от 18.05.2022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0"/>
    <w:bookmarkStart w:name="z16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перевозки в общеобразовательные школы детей, проживающих в отдаленных населенных пунктах Есильского района Северо - Казахстанской области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14 Закона Республики Казахстан "Об автомобильном транспорте",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ом исполняющего обязанности Министра по инвестициям и развитию Республики Казахстан от 26 марта 2015 года № 349 "Об утверждении Правил перевозок пассажиров и багажа автомобильным транспортом" (зарегистрирован в Реестре государственной регистрации нормативных правовых актов за № 11550).</w:t>
      </w:r>
    </w:p>
    <w:bookmarkEnd w:id="31"/>
    <w:bookmarkStart w:name="z16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Требования, предъявляемые к перевозчикам и автотранспортным средствам</w:t>
      </w:r>
    </w:p>
    <w:bookmarkEnd w:id="32"/>
    <w:bookmarkStart w:name="z16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Перевозки детей осуществляются автобусами, оборудованными в соответствии с требованиями настоящих Правил и с предоставлением каждому ребенку отдельного места для сидения.</w:t>
      </w:r>
    </w:p>
    <w:bookmarkEnd w:id="33"/>
    <w:bookmarkStart w:name="z16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перевозки детей допускаются водители:</w:t>
      </w:r>
    </w:p>
    <w:bookmarkEnd w:id="34"/>
    <w:bookmarkStart w:name="z16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возрасте не менее двадцати пяти лет, имеющие водительское удостоверение соответствующей категории и стаж работы водителем не менее пяти лет;</w:t>
      </w:r>
    </w:p>
    <w:bookmarkEnd w:id="35"/>
    <w:bookmarkStart w:name="z16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имеющие непрерывный стаж работы в качестве водителя автобуса не менее трех последних лет;</w:t>
      </w:r>
    </w:p>
    <w:bookmarkEnd w:id="36"/>
    <w:bookmarkStart w:name="z16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имевшие в течение последнего года грубых нарушений трудовой дисциплины и Правил дорожного движения.</w:t>
      </w:r>
    </w:p>
    <w:bookmarkEnd w:id="37"/>
    <w:bookmarkStart w:name="z17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Техническое состояние, объемы и сроки проведения технического обслуживания, оборудование автобусов, выделяемых для перевозки детей, должны отвечать требованиям Правил технической эксплуатации автотранспортных средств, утверждаемых уполномоченным органом, осуществляющим руководство в области автомобильного транспорта, согласно подпункта 23 - 10) статьи 13 Закона Республики Казахстан "Об автомобильном транспорте".</w:t>
      </w:r>
    </w:p>
    <w:bookmarkEnd w:id="38"/>
    <w:bookmarkStart w:name="z17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Автобусы, предназначенные для перевозки детей имеют не менее двух дверей и соответствуют пункту 1 приложения 25 к Санитарным правилам "Санитарно-эпидемиологические требования к транспортным средствам для перевозки пассажиров и грузов", утвержденным приказом Министра здравоохранения Республики Казахстан от 11 января 2021 года № ҚР ДСМ-5 "Об утверждении Санитарных правил "Санитарно-эпидемиологические требования к транспортным средствам для перевозки пассажиров и грузов" (зарегистрирован в Реестре государственной регистрации нормативных правовых актов под № 22066), а также оборудуются:</w:t>
      </w:r>
    </w:p>
    <w:bookmarkEnd w:id="39"/>
    <w:bookmarkStart w:name="z17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квадратными опознавательными знаками "Перевозка детей", которые должны быть установлены спереди и сзади автобуса;</w:t>
      </w:r>
    </w:p>
    <w:bookmarkEnd w:id="40"/>
    <w:bookmarkStart w:name="z17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проблесковым маячком желтого цвета;</w:t>
      </w:r>
    </w:p>
    <w:bookmarkEnd w:id="41"/>
    <w:bookmarkStart w:name="z17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двумя легкосъемными огнетушителями емкостью не менее двух литров каждый (один – в кабине водителя, другой – в пассажирском салоне автобуса);</w:t>
      </w:r>
    </w:p>
    <w:bookmarkEnd w:id="42"/>
    <w:bookmarkStart w:name="z17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двумя аптечками первой помощи (автомобильными) с лекарственными средствами и изделиями медицинского назначения согласно перечню лекарственных средств и изделий медицинского назначения автомобильных аптечек первой медицинской помощи, утвержденного приказом Министра здравоохранения Республики Казахстан от 2 июля 2014 года № 368 "Об утверждении перечня лекарственных средств и изделий медицинского назначения автомобильных аптечек первой медицинской помощи" (зарегистрирован в Реестре государственной регистрации нормативных правовых актов под № 9649);</w:t>
      </w:r>
    </w:p>
    <w:bookmarkEnd w:id="43"/>
    <w:bookmarkStart w:name="z17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двумя противооткатными упорами;</w:t>
      </w:r>
    </w:p>
    <w:bookmarkEnd w:id="44"/>
    <w:bookmarkStart w:name="z17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знаком аварийной остановки.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постановлением акимата Есильского района Северо-Казахстанской от 25.12.2023 </w:t>
      </w:r>
      <w:r>
        <w:rPr>
          <w:rFonts w:ascii="Times New Roman"/>
          <w:b w:val="false"/>
          <w:i w:val="false"/>
          <w:color w:val="00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перевозок детей</w:t>
      </w:r>
    </w:p>
    <w:bookmarkEnd w:id="46"/>
    <w:bookmarkStart w:name="z17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Перевозка детей автобусом в светлое время суток осуществляется с включенным ближним светом фар.</w:t>
      </w:r>
    </w:p>
    <w:bookmarkEnd w:id="47"/>
    <w:bookmarkStart w:name="z18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Площадки, отводимые для ожидающих автобус детей, должны быть достаточно большими, чтобы не допускать выхода детей на проезжую часть.</w:t>
      </w:r>
    </w:p>
    <w:bookmarkEnd w:id="48"/>
    <w:bookmarkStart w:name="z18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Площадки имеют благоустроенные подходы и располагаются отдельно от остановочных пунктов маршрутов регулярных автомобильных перевозок пассажиров и багажа.</w:t>
      </w:r>
    </w:p>
    <w:bookmarkEnd w:id="49"/>
    <w:bookmarkStart w:name="z18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перевозки детей осуществляются в темное время суток, то площадки должны иметь искусственное освещение.</w:t>
      </w:r>
    </w:p>
    <w:bookmarkEnd w:id="50"/>
    <w:bookmarkStart w:name="z18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осеннее - зимний период времени площадки должны очищаться от снега, льда, грязи.</w:t>
      </w:r>
    </w:p>
    <w:bookmarkEnd w:id="51"/>
    <w:bookmarkStart w:name="z18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Заказчик перевозок детей в учебные заведения регулярно (не реже одного раза в месяц) проверяет состояние мест посадки и высадки детей.</w:t>
      </w:r>
    </w:p>
    <w:bookmarkEnd w:id="52"/>
    <w:bookmarkStart w:name="z18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Водителю автобуса при перевозке детей не позволяется:</w:t>
      </w:r>
    </w:p>
    <w:bookmarkEnd w:id="53"/>
    <w:bookmarkStart w:name="z18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следовать со скоростью более 60 километров в час;</w:t>
      </w:r>
    </w:p>
    <w:bookmarkEnd w:id="54"/>
    <w:bookmarkStart w:name="z18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изменять маршрут следования;</w:t>
      </w:r>
    </w:p>
    <w:bookmarkEnd w:id="55"/>
    <w:bookmarkStart w:name="z18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перевозить в салоне автобуса, в котором находятся дети, любой груз, багаж или инвентарь, кроме ручной клади и личных вещей детей;</w:t>
      </w:r>
    </w:p>
    <w:bookmarkEnd w:id="56"/>
    <w:bookmarkStart w:name="z18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выходить из салона автобуса при наличии детей в автобусе, в том числе при посадке и высадке детей;</w:t>
      </w:r>
    </w:p>
    <w:bookmarkEnd w:id="57"/>
    <w:bookmarkStart w:name="z19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движение автобуса задним ходом;</w:t>
      </w:r>
    </w:p>
    <w:bookmarkEnd w:id="58"/>
    <w:bookmarkStart w:name="z19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</w:p>
    <w:bookmarkEnd w:id="59"/>
    <w:bookmarkStart w:name="z19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перевозки детей водитель:</w:t>
      </w:r>
    </w:p>
    <w:bookmarkEnd w:id="60"/>
    <w:bookmarkStart w:name="z19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отклоняется от установленного маршрута движения автобуса и не превышает установленные скоростные режимы;</w:t>
      </w:r>
    </w:p>
    <w:bookmarkEnd w:id="61"/>
    <w:bookmarkStart w:name="z19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 время движения не отвлекается от управления автобусом (разговаривать, принимать пищу, включать в кабине громкую музыку);</w:t>
      </w:r>
    </w:p>
    <w:bookmarkEnd w:id="62"/>
    <w:bookmarkStart w:name="z19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провозит в автобусе запрещенные к провозу предметы, вещества и материалы;</w:t>
      </w:r>
    </w:p>
    <w:bookmarkEnd w:id="63"/>
    <w:bookmarkStart w:name="z19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осуществляет съезд на грунтовые дороги и двигаться по ним (за исключением случаев перевозки детей на сельскохозяйственные работы и в места отдыха, а также во время проведения работ по ремонту и реконструкции дорог).</w:t>
      </w:r>
    </w:p>
    <w:bookmarkEnd w:id="64"/>
    <w:bookmarkStart w:name="z19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Посадка детей в автобус производится после полной остановки автобуса на посадочной площадке под руководством сопровождающих и под наблюдением водителя.</w:t>
      </w:r>
    </w:p>
    <w:bookmarkEnd w:id="65"/>
    <w:bookmarkStart w:name="z19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Сопровождающие обеспечивают надлежащий порядок среди детей во время посадки в автобус и высадки из него, при движении автобуса, во время остановок.</w:t>
      </w:r>
    </w:p>
    <w:bookmarkEnd w:id="66"/>
    <w:bookmarkStart w:name="z199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Заключение</w:t>
      </w:r>
    </w:p>
    <w:bookmarkEnd w:id="67"/>
    <w:bookmarkStart w:name="z20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Отношения не урегулированные настоящими Правилами перевозки в общеобразовательные школы детей, проживающих в отдаленных населенных пунктах регулируются в соответствии с действующим законодательством.</w:t>
      </w:r>
    </w:p>
    <w:bookmarkEnd w:id="6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