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e8ee" w14:textId="a43e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24 июня 2010 года № 24-6 "О ставках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6 апреля 2015 года N 34-13. Зарегистрировано Департаментом юстиции Северо-Казахстанской области 6 мая 2015 года N 3245. Утратило силу решением Акжарского районного маслихата Северо-Казахстанской области от 18 июня 2018 года № 28-4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Акжарского районного маслихата Северо-Казахстанской области от 18.06.2018 </w:t>
      </w:r>
      <w:r>
        <w:rPr>
          <w:rFonts w:ascii="Times New Roman"/>
          <w:b w:val="false"/>
          <w:i w:val="false"/>
          <w:color w:val="ff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107)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24 июня 2010 года № 24-6 "О ставках земельного налога" (зарегистрированное в Реестре государственной регистрации нормативных правовых актов под № 13-4-105 от 6 августа 2010 года и опубликованное 14 августа 2010 года в газете "Дала дидары" № 34, и 14 августа 2010 года в газете "Акжар-хабар" № 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Повысить на 50 процентов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за исключением земель, выделенных (отведенных) под автостоянки (паркинги), автозаправочные станции и занятых под казино соответственно: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налоговые ставки на земли сельскохозяйственного назначения, предоставленные физическим лицам;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базовые налоговые ставки на земли населенных пунктов (за исключением придомовых земельных участков);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базовые налоговые ставки на земли промышленности, расположенные вне населенных пунктов.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в десять раз базовые ставки земельного налога 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соответственно: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налоговые ставки на не используемые в соответствии с земельным законодательством Республики Казахстан земли сельскохозяйственного назначения;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Н.Ковригина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Акжарскому району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