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bb7" w14:textId="584e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водных объектов Северо-Казахстанской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декабря 2015 года № 514. Зарегистрировано Департаментом юстиции Северо-Казахстанской области 9 февраля 2016 года № 3610.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водоохранные зоны, полосы водных объектов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хозяйственного использования водоохранных зон, полос водных объектов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31 декабря 2015 года № 514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6"/>
    <w:bookmarkStart w:name="z1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Северо-Казахстанской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в редакции постановления акимата Северо-Казахстанской области от 04.05.2022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14.06.2023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10.11.2023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 от 26.03.2024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02.06.2025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Бабыкбурлык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Ишим в створе географических координат от 53°21’4.57” северной широты, 66°55’24.66” восточной долготы до 53°21’2.55” северной широты, 66°57’27.88”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Плеханово в створе географических координат от 54°38’43.38” северной широты, 67°7’7.87” восточной долготы до 54°38’43.03” северной широты, 67°7’31.54”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(с учетом озера Ушсай)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Хмельницкий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Тимирязевский, Комсомольский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Бидайыкский, Актуесайский,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Аютасский, Семипольский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31 декабря 2015 года № 514</w:t>
            </w:r>
          </w:p>
        </w:tc>
      </w:tr>
    </w:tbl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водоохранных полос водных объектов Северо-Казахстанской области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назначения, положения данного подпункта не распространяются на эксплуатацию зданий и сооружений, возведенных в пределах границ водоохранных полос до 1 июля 2009 года,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17.03.2025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