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d958" w14:textId="30fd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10 августа 2015 года № 294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декабря 2015 года № 511. Зарегистрировано Департаментом юстиции Северо-Казахстанской области 21 января 2016 года № 3596. Утратило силу постановлением акимата Северо-Казахстанской области от 26 мая 2016 года N 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26.05.2016 </w:t>
      </w:r>
      <w:r>
        <w:rPr>
          <w:rFonts w:ascii="Times New Roman"/>
          <w:b w:val="false"/>
          <w:i w:val="false"/>
          <w:color w:val="ff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социально-трудовой сфере" от 10 августа 2015 года № 294 (опубликовано 13 октября 2015 года в газете "Северный Казахстан", зарегистрировано в Реестре государственной регистрации нормативных правовых актов № 3379)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регламенте государственной услуги "Регистрация и постановка на учет безработных граждан",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регламенте государственной услуги "Выдача справок безработным гражданам",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регламенте государственной услуги "Выдача направлений лицам на участие в активных формах содействия занятости",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регламенте государственной услуги "Назначение государственного пособия на детей до восемнадцати лет",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регламенте государственной услуги "Назначение государственной адресной социальной помощи",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регламенте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регламенте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в регламенте государственной услуги "Назначение материального обеспечения детям-инвалидам, обучающимся на дому",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 регламенте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в регламенте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в регламенте государственной услуги "Оформление документов на инвалидов для предоставления им протезно-ортопедической помощи",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 регламенте государственной услуги "Оформление документов на инвалидов для обеспечения их сурдо-тифлотехническими и обязательными гигиеническими средствами",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в регламенте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в регламенте государственной услуги "Оформление документов на инвалидов для предоставления им кресла-коляски",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в регламенте государственной услуги "Оформление документов на инвалидов для обеспечения их санаторно-курортным лечением",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в регламенте государственной услуги "Оформление документов на оказание специальных социальных услуг в медико-социальных учреждениях (организациях)",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в регламенте государственной услуги "Оформление документов на оказание специальных социальных услуг в условиях ухода на дому",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в регламенте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в регламенте государственной услуги "Присвоение статуса оралмана",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и постановка на учет безработных граждан"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безработным гражданам"</w:t>
            </w:r>
          </w:p>
        </w:tc>
      </w:tr>
    </w:tbl>
    <w:bookmarkStart w:name="z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направлений лицам на участие в активных формах содействия занятости"</w:t>
            </w:r>
          </w:p>
        </w:tc>
      </w:tr>
    </w:tbl>
    <w:bookmarkStart w:name="z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Новоишимское, 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10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1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      </w:r>
          </w:p>
        </w:tc>
      </w:tr>
    </w:tbl>
    <w:bookmarkStart w:name="z1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"Возмещение затрат на обучение на дому детей – инвалидов"</w:t>
            </w:r>
          </w:p>
        </w:tc>
      </w:tr>
    </w:tbl>
    <w:bookmarkStart w:name="z1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8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20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463"/>
        <w:gridCol w:w="38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"Оформление документов на инвалидов для предоставления им протезно-ортопедической помощи"</w:t>
            </w:r>
          </w:p>
        </w:tc>
      </w:tr>
    </w:tbl>
    <w:bookmarkStart w:name="z2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"Обеспечение инвалидов сурдо-тифлотехническими и обязательными гигиеническими средствами"</w:t>
            </w:r>
          </w:p>
        </w:tc>
      </w:tr>
    </w:tbl>
    <w:bookmarkStart w:name="z2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      </w:r>
          </w:p>
        </w:tc>
      </w:tr>
    </w:tbl>
    <w:bookmarkStart w:name="z2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инвалидам кресла-колясок"</w:t>
            </w:r>
          </w:p>
        </w:tc>
      </w:tr>
    </w:tbl>
    <w:bookmarkStart w:name="z27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"Обеспечение инвалидов санаторно-курортным лечением"</w:t>
            </w:r>
          </w:p>
        </w:tc>
      </w:tr>
    </w:tbl>
    <w:bookmarkStart w:name="z29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"Оформление документов на оказание специальных социальных услуг в медико-социальных учреждениях (организациях)"</w:t>
            </w:r>
          </w:p>
        </w:tc>
      </w:tr>
    </w:tbl>
    <w:bookmarkStart w:name="z3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"Оформление документов на оказание специальных социальных услуг в условиях ухода на дому"</w:t>
            </w:r>
          </w:p>
        </w:tc>
      </w:tr>
    </w:tbl>
    <w:bookmarkStart w:name="z3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3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2384"/>
        <w:gridCol w:w="1830"/>
        <w:gridCol w:w="6379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8(715)2-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18.00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постановлению акимата Северо-Казахстанской области от 31 декабря 2015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статуса оралмана"</w:t>
            </w:r>
          </w:p>
        </w:tc>
      </w:tr>
    </w:tbl>
    <w:bookmarkStart w:name="z3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2084"/>
        <w:gridCol w:w="3151"/>
        <w:gridCol w:w="5574"/>
      </w:tblGrid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Абая,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(715)2-46-56-48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