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cc6c8" w14:textId="66cc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23 декабря 2015 года № 494. Зарегистрировано Департаментом юстиции Северо-Казахстанской области 27 января 2016 года № 3587. Утратило силу постановлением акимата Северо-Казахстанской области от 25 мая 2016 года N 170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Северо-Казахстанской области от 25.05.2016 N </w:t>
      </w:r>
      <w:r>
        <w:rPr>
          <w:rFonts w:ascii="Times New Roman"/>
          <w:b w:val="false"/>
          <w:i w:val="false"/>
          <w:color w:val="ff0000"/>
          <w:sz w:val="28"/>
        </w:rPr>
        <w:t>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договора залога права недропользования на разведку, добычу общераспространенных полезных ископаемых".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494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</w:t>
      </w:r>
    </w:p>
    <w:bookmarkEnd w:id="0"/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регламент государственной услуги "Регистрация договора залога права недропользования на разведку, добычу общераспространенных полезных ископаемых"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договора залога права недропользования на разведку, добычу общераспространенных полезных ископаемых", утвержденного приказом Министра по инвестициям и развитию Республики Казахстан от 28 апреля 2015 года № 521 "Об утверждении стандартов государственных услуг в сфере недропользования, за исключением углеводородного сырья, а также угля и урана" (зарегистрировано в Реестре государственной регистрации нормативных правовых актов № 11606).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"Регистрация договора залога права недропользования на разведку, добычу общераспространенных полезных ископаемых" (далее - государственная услуга) оказывается местным исполнительным органом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республиканское государственное предприятие на праве хозяйственного ведения Центр обслуживания населения Комитета связи, информатизации и информации (далее - ЦОН),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государственной услуги: бумажная и электронная (частично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государственной услуги: свидетельство о регистрации договора залога права недропользования,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отказ.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получением акта на бумажном носителе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Государственная услуга оказывается бесплатно физическим и юридическим лицам (далее-услугополучатель).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Описание порядка действий структурных подразделений</w:t>
      </w:r>
    </w:p>
    <w:bookmarkEnd w:id="3"/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(работников) услугодателя в процедуре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Основанием для начала процедуры (действия) по оказанию государственной услуги является подача заявления услугополучателя с приложением документов (далее - пакет документов):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договор о залоге права недропользования, подписанный в установленном порядке (оригинал в трех экземплярах);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полномочия представителя услугополучателя (доверенность).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договор о залоге права недропользования, подписанный в установленном порядке (оригинал в трех экземплярах);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полномочия представителя услугополучателя (доверенность);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(для идентификации услугополучателя).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Порядок действия работников структурных подразделений при оказании государственной услуги, процедуры (действия), и последовательность их выполнения, в том числе этапы прохождения всех процедур (действий) в разрезе каждого структурного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принятие, регистрация сотрудником канцелярии услугодателя пакета документов и заявления услугополучателя, и передача руководителю услугодателя для оформления визы 30 (тридцать)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оформление визы руководителя услугодателя и передача ответственному исполнителю услугодателя 4 (четыре)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проверка ответственным исполнителем услугодателя на предмет полноты предоставленного пакета документов, а также на соответствие предъявляемым требованиям и подготовка проекта результата оказания государственной услуги 4 (четыре) календарных дня и направления на подпись руководителю услугодателя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подписание руководителем услугодателя проекта результата оказания государственной услуги 4 (четыре) часа и передача специалисту канцелярии услугодателя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выдача специалистом канцелярии услугодателя услугополучателю результата оказания государственной услуги 15 (пятнадцать)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принятие и регистрация пакета документов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определения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проект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подписание результата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выдача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3) Описание порядка взаимодействия структурных подразделений (работников) услугодателя в процедуре оказания государственной услуги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Перечень структурных подразделений (работников) услугодателя, которые участвуют в процедуре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последовательности действий между структурными подразделениями (работниками) услугодателя с указанием длительности каждого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принятие, регистрация сотрудником канцелярии услугодателя пакета документов и заявления услугополучателя, и передача руководителю услугодателя для оформления визы 30 (тридцать)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оформление визы руководителя услугодателя и передача ответственному исполнителю услугодателя 4 (четыре)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проверка ответственным исполнителем услугодателя на предмет полноты предоставленного пакета документов, а также на соответствие предъявляемым требованиям и подготовка проекта результата оказания государственной услуги 4 (четыре) календарных дня и направления на подпись руководителю услугодателя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подписание руководителем услугодателя проекта результата оказания государственной услуги 4 (четыре) часа и передача специалисту канцелярии услугодателя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выдача специалистом канцелярии услугодателя услугополучателю результата оказания государственной услуги 15 (пятнадцать)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Справочник бизнес - процессов оказания государственной услуги прохождения каждого действия (процедуры)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ЦОНом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Основанием для начала действия по оказанию государственной услуги при обращении в ЦОН является принятие работником ЦОНа пакета документов от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Содержание каждого действия, входящего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работник ЦОНа проверяет правильность заполнения и полноту пакета документов, предоставленных услугополучателем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соблюдении правильности и полноты заполнения заявления и предоставления полного пакета документов, работник ЦОНа регистрирует заявление в информационной системе "Интегрированная информационная система для Центров обслуживания населения" (далее – ИИС ЦОН)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2 (две)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работник ЦОНа идентифицируют личность услугополучателя, вносит соответствующую информацию об услугополучателе и список поданных документов в ИИС ЦОН, выдает услугополучателю расписку о приеме соответствующих документов 3 (три)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работник ЦОНа подготавливает пакет документов и направляет его услугодателю через курьерскую или иную уполномоченную на это связь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принятие, регистрация сотрудником канцелярии услугодателя пакета документов и заявления от работника ЦОНа, и передача руководителю услугодателя для оформления визы 30 (тридцать)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оформление визы руководителя услугодателя и передача ответственному исполнителю услугодателя 4 (четыре)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проверка ответственным исполнителем услугодателя на предмет полноты предоставленного пакета документов, а также на соответствие предъявляемым требованиям и подготовка проекта результата оказания государственной услуги 2 (два) календарных дня и направления на подпись руководителю услугодателя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подписание руководителем услугодателя проекта результата оказания государственной услуги 4 (четыре) часа и передача специалисту канцелярии услугодателя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выдача специалистом канцелярии услугодателя работнику ЦОНа результата оказания государственной услуги 15 (пятнадцать)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работник ЦОНа в срок, указанный в расписке о приеме соответствующих документов, выдает результат оказания государственной услуги услугополучателю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случаях, когда услугополучатель не обратился за результатом услуги в указанный срок, ЦОН обеспечивает его хранение в течение одного месяца, после чего передает его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Невостребованный готовый результат государственной услуги в течение трех рабочих дней направляется услугополучателю посредством почтовой связи по указанному в заявлении адресу.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договора залога права недропользования на разведку, добычу общераспространенных полезных ископаемых"</w:t>
            </w:r>
          </w:p>
        </w:tc>
      </w:tr>
    </w:tbl>
    <w:bookmarkStart w:name="z8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1827"/>
        <w:gridCol w:w="10040"/>
      </w:tblGrid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"Управление индустриально-инновационного развития 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Конституции Казахстана,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понедельника по пятницу с 9.00 до 18.30 часов, с перерывом на обед с 13.00 до 14.30 часов, кроме выходных и праздничных дней согласно трудовому законодательству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осуществляется с 9.00 часов до 17.30 часов с перерывом на обед с 13.00 часов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договора залога права недропользования на разведку, добычу общераспространенных полезных ископаемых"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"/>
        <w:gridCol w:w="2254"/>
        <w:gridCol w:w="5607"/>
        <w:gridCol w:w="4133"/>
      </w:tblGrid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(режим работы,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(режим работы,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на праве хозяйственного ведения "Центр обслуживания населения по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9-00 до 20-00 часов без перерыва, кроме выходных и праздничных дней, в соответствии с трудовым законодательством Республики Казахстан, город Петропавловск, улица Ауэзова, 157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9-00 до 20-00 часов без перерыва, кроме выходных и праздничных дней, в соответствии с трудовым законодательством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 города Петропавловск филиала республиканского государственного предприятия "Центр обслуживания населения по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9-00 до 20-00 часов без перерыва, кроме выходных и праздничных дней, в соответствии с трудовым законодательством Республики Казахстан, город Петропавловск, улица Конституции Казахстана, 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9-00 до 20-00часов без перерыва, кроме выходных и праздничных дней, в соответствии с трудовым законодательством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договора залога права недропользования на разведку, добычу общераспространенных полезных ископаемых"</w:t>
            </w:r>
          </w:p>
        </w:tc>
      </w:tr>
    </w:tbl>
    <w:bookmarkStart w:name="z9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регистрации договора о залоге права недропользования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№_________ "__"________________20__года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(город,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Залогодатель:________________________________________________________ (наименование юридического или физического лица, адрес, БИН/ИИН)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Залогодержатель:_____________________________________________________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банка, его юридический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Договор залога:______________________________________________________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Описание права недропользования:_____________________________________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(вид операции недропользования, полезное ископаемаое, полное наименование месторождения)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Контракт:____________________________________________________________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и дата заключения контракта)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Сумма обязательства:_________________________________________________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(цифрой, прописью и валюта)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Срок погашения обязательства:________________________________________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Ф.И.О., подпись руководителя государственного органа, выдающего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свидетельство о регистрации залога права недропользования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договора залога права недропользования на разведку, добычу общераспространенных полезных ископаемых"</w:t>
            </w:r>
          </w:p>
        </w:tc>
      </w:tr>
    </w:tbl>
    <w:bookmarkStart w:name="z1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(Фамилия, имя, при наличии отчество),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9"/>
    <w:bookmarkStart w:name="z1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либо наименование 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(адрес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0"/>
    <w:bookmarkStart w:name="z1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заявление составлено в 2 экземплярах, по одному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фамилия имя отчество (работника ЦОН)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Исполнитель: фамилия, имя, отчество_____________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Телефон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Получил: фамилия, имя, отчество/подпись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"___"_________20__год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договора залога права недропользования на разведку, добычу общераспространенных полезных ископаемых" </w:t>
            </w:r>
          </w:p>
        </w:tc>
      </w:tr>
    </w:tbl>
    <w:bookmarkStart w:name="z1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12"/>
    <w:bookmarkStart w:name="z1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"Регистрация договора залога права недропользования на разведку, добычу общераспространенных полезных ископаемых"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договора залога права недропользования на разведку, добычу общераспространенных полезных ископаемых" </w:t>
            </w:r>
          </w:p>
        </w:tc>
      </w:tr>
    </w:tbl>
    <w:bookmarkStart w:name="z1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 через ЦОН</w:t>
      </w:r>
    </w:p>
    <w:bookmarkEnd w:id="14"/>
    <w:bookmarkStart w:name="z132" w:id="15"/>
    <w:p>
      <w:pPr>
        <w:spacing w:after="0"/>
        <w:ind w:left="0"/>
        <w:jc w:val="left"/>
      </w:pP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6"/>
    <w:bookmarkStart w:name="z134" w:id="17"/>
    <w:p>
      <w:pPr>
        <w:spacing w:after="0"/>
        <w:ind w:left="0"/>
        <w:jc w:val="left"/>
      </w:pP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1120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