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f49b" w14:textId="11bf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декабря 2015 года № 483. Зарегистрировано Департаментом юстиции Северо-Казахстанской области 15 января 2016 года № 3556. Утратило силу постановлением акимата Северо-Казахстанской области от 26 мая 2016 года N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11 декабря 2015 года № 483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"Назначение жилищной помощи" разработан в соответствии со стандартом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"Назначение жилищной помощи" (далее – государственная услуга) оказывается местными исполнительными органами районов и города областного значения (далее – услугодатель),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уведомление о назначении жилищной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заявителя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доходы семьи (за исключением сведений получаемых из соответствующих 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документов, подтверждающих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удостоверяющие личность услугополучателя; о зарегистрированных правах на жилище; адресная справка, справка услугополучателя о доходах получаемых социальными выплатами, от предпринимательской и других видов деятельности, в виде алиментов на детей и других иждивенцев; документ подтверждающий статус безработного гражданина работник центра и услугодатель получает из соответствующих государственных информационных систем через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подаче услугополучателем всех требуемых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центре –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через портал – в "личный кабинет" услугополучателя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документы, представленные центром или через портал, осуществляет их регистрацию, либо делает отметку о получении документов в реестре передаваемых документов (при обращении к услугодателю через центр), заносит персональные данные услугополучателя в автоматизированную информационную систему в форме электронного документа,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центром, если иное не предусмотрено законами Республики Казахстан,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документы руководителю услугодателя для определения ответственного исполнителя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не более 7 (семи) рабочих дней (в случае поступления документов из центра, не более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ответственному исполнителю услугодателя для выдачи услугополучателю,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направляет результат оказания государственной услуги в центр или в "личный кабинет" услугополучателя в форме электронного документа, подписанного ЭЦП руководителя услугодателя,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подписанное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направленное в центр или в "личный кабинет" услугополучателя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осуществляется прием документов из центра либо запроса в форме электронного документа, регистрирует документы,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 (в случае поступления документов из центра, не более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направляется результат оказания государственной услуги в центр или в "личный кабинет" услугополучателя в форме электронного документа,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центр,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центра проверяет правильность заполнения заявлений и полноту представленных документов,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сотрудник центра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 согласно перечню, предусмотренному пунктом 4 настоящего регламента, сотрудник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центра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документов,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центром, если иное не предусмотрено законами Республики Казахстан,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центра подготавливает документы и направляет их услугодателю через курьерскую или иную уполномоченную на это связь,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осуществляется прием документов из центра, регистрирует документы,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 (в случае поступления документов из центра, не более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направляется результат оказания государственной услуги в центр,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сотрудник центра в срок, указанный в расписке о приеме соответствующих документов, выдает результат оказания государственной услуги услугополучателю,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Центр обеспечивает хранение результата в течение 1 (одного)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по истечении 1 (одного) месяца, по запросу центра услугодатель в течение 1 (одного) рабочего дня направляет готовые документы в центр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ЭЦП, не более 20 (двадцати) секунд;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документов,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услугополучателя,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услугодателем,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сроке оказания государственной услуги через портал в "личном кабинете",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услугодателя осуществляется прием документов из центра либо запроса в форме электронного документа, регистрирует документы,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передачу документов руководителю услугодателя для определения ответственного исполнителя и наложения соответствующей визы,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ознакамливается с документами, определяет ответственного исполнителя, налагает соответствующую визу и передает документы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решения, не более 7 (семи) рабочих дней (в случае поступления документов из центра, не более 6 (шести)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услугодателя,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ответственный исполнитель услугодателя направляется результат оказания государственной услуги в "личный кабинет" услугополучателя в форме электронного документа,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ЭЦП,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получение услугополучателем результата государственной услуги через портал в "личном кабинете" услугополучателя, не более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жилищной помощи"</w:t>
            </w:r>
          </w:p>
        </w:tc>
      </w:tr>
    </w:tbl>
    <w:bookmarkStart w:name="z1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645"/>
        <w:gridCol w:w="4607"/>
        <w:gridCol w:w="4623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ro_ajyrta@bk.ru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(715)33-2-13-62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Киреева,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(715)31-2-19-22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(715)35-2-24-17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ozsp-tsh@sko.kz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(715)36-2-10-22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petroozsp@sko.kz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(715)2-53-07-84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жилищной помощи"</w:t>
            </w:r>
          </w:p>
        </w:tc>
      </w:tr>
    </w:tbl>
    <w:bookmarkStart w:name="z1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Наименование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(городов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(города, района)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1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являющийся (аяся) собственником (нанимателем) жилья, № удостоверения личности, кем выдан_________________________________________.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назначить моей семье в количестве _____ человек, проживающей по адресу: _____________________________________________________________________________ жилищную помощь для возмещения затрат по оплате содержания жилища и потребленные жилищно-коммунальные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5985"/>
        <w:gridCol w:w="1579"/>
        <w:gridCol w:w="1579"/>
        <w:gridCol w:w="1579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_______________,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"______ " 20 г.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жилищной помощи"</w:t>
            </w:r>
          </w:p>
        </w:tc>
      </w:tr>
    </w:tbl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при наличии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(адрес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РГП "Центр обслуживания населения"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____ " 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жилищной помощи"</w:t>
            </w:r>
          </w:p>
        </w:tc>
      </w:tr>
    </w:tbl>
    <w:bookmarkStart w:name="z1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"Назначение жилищной помощи"</w:t>
            </w:r>
          </w:p>
        </w:tc>
      </w:tr>
    </w:tbl>
    <w:bookmarkStart w:name="z1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оказании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"Назначение жилищной помощи"</w:t>
            </w:r>
          </w:p>
        </w:tc>
      </w:tr>
    </w:tbl>
    <w:bookmarkStart w:name="z1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