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7ef" w14:textId="1c16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декабря 2015 года № 467. Зарегистрировано Департаментом юстиции Северо-Казахстанской области 15 декабря 2015 года № 3498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утверждҰнных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10190)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минимальные нормы приобретения (использования) под урожай 2016 года семян первой репродукции и гибридов первого поколения по районам и в разрезе культур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"04"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"04" декабря 2015 года № 467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районам и в разрезе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3549"/>
        <w:gridCol w:w="6651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приобретения (использования) семян первой репродукции и гибридов первого поколения на 1 гектар, килограмм*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при расчете нормы учтен страховой фонд (30%);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(10%) для многолетних злаковых трав и 1/5 части (20%) для многолетних бобовых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