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d14d5" w14:textId="8dd14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ветеринарии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23 октября 2015 года № 423. Зарегистрировано Департаментом юстиции Северо-Казахстанской области 24 ноября 2015 года № 3471. Утратило силу постановлением акимата Северо-Казахстанской области от 16 июня 2016 года N 222</w:t>
      </w:r>
    </w:p>
    <w:p>
      <w:pPr>
        <w:spacing w:after="0"/>
        <w:ind w:left="0"/>
        <w:jc w:val="left"/>
      </w:pPr>
      <w:r>
        <w:rPr>
          <w:rFonts w:ascii="Times New Roman"/>
          <w:b w:val="false"/>
          <w:i w:val="false"/>
          <w:color w:val="ff0000"/>
          <w:sz w:val="28"/>
        </w:rPr>
        <w:t xml:space="preserve">      Сноска. Утратило силу постановлением акимата Северо-Казахстанской области от 16.06.2016 </w:t>
      </w:r>
      <w:r>
        <w:rPr>
          <w:rFonts w:ascii="Times New Roman"/>
          <w:b w:val="false"/>
          <w:i w:val="false"/>
          <w:color w:val="ff0000"/>
          <w:sz w:val="28"/>
        </w:rPr>
        <w:t>N 222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Северо-Казахстанской области </w:t>
      </w:r>
      <w:r>
        <w:rPr>
          <w:rFonts w:ascii="Times New Roman"/>
          <w:b/>
          <w:i w:val="false"/>
          <w:color w:val="000000"/>
          <w:sz w:val="28"/>
        </w:rPr>
        <w:t>ПОСТАНОВЛЯЕТ</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1. Утвердить прилагаемые: </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физических и юридических лиц, осуществляющих предпринимательскую деятельность в области ветеринарии";</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ветеринарно-санитарного заключения на объекты государственного ветеринарно-санитарного контроля и надзора";</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ветеринарной справки";</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для занятия деятельностью в сфере ветеринарии";</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"Проведение идентификации сельскохозяйственных животных, с выдачей ветеринарного паспорта";</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w:t>
      </w:r>
      <w:r>
        <w:br/>
      </w:r>
      <w:r>
        <w:rPr>
          <w:rFonts w:ascii="Times New Roman"/>
          <w:b w:val="false"/>
          <w:i w:val="false"/>
          <w:color w:val="000000"/>
          <w:sz w:val="28"/>
        </w:rPr>
        <w:t>
      </w:t>
      </w:r>
      <w:r>
        <w:rPr>
          <w:rFonts w:ascii="Times New Roman"/>
          <w:b w:val="false"/>
          <w:i w:val="false"/>
          <w:color w:val="000000"/>
          <w:sz w:val="28"/>
        </w:rPr>
        <w:t>2. Контроль за исполнением настоящего постановления возложить на курирующего заместителя акима Северо-Казахстанской области.</w:t>
      </w:r>
      <w:r>
        <w:br/>
      </w:r>
      <w:r>
        <w:rPr>
          <w:rFonts w:ascii="Times New Roman"/>
          <w:b w:val="false"/>
          <w:i w:val="false"/>
          <w:color w:val="000000"/>
          <w:sz w:val="28"/>
        </w:rPr>
        <w:t>
      </w:t>
      </w:r>
      <w:r>
        <w:rPr>
          <w:rFonts w:ascii="Times New Roman"/>
          <w:b w:val="false"/>
          <w:i w:val="false"/>
          <w:color w:val="000000"/>
          <w:sz w:val="28"/>
        </w:rPr>
        <w:t>3.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Аким </w:t>
            </w:r>
            <w:r>
              <w:br/>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Султанов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акимата Северо-Казахстанской области от 23 октября 2015 года № 423 </w:t>
            </w:r>
          </w:p>
        </w:tc>
      </w:tr>
    </w:tbl>
    <w:bookmarkStart w:name="z16" w:id="0"/>
    <w:p>
      <w:pPr>
        <w:spacing w:after="0"/>
        <w:ind w:left="0"/>
        <w:jc w:val="left"/>
      </w:pPr>
      <w:r>
        <w:rPr>
          <w:rFonts w:ascii="Times New Roman"/>
          <w:b/>
          <w:i w:val="false"/>
          <w:color w:val="000000"/>
        </w:rPr>
        <w:t xml:space="preserve">  Регламент государственной услуги "Аттестация физических и юридических лиц, осуществляющих предпринимательскую деятельность в области ветеринарии"</w:t>
      </w:r>
    </w:p>
    <w:bookmarkEnd w:id="0"/>
    <w:bookmarkStart w:name="z17" w:id="1"/>
    <w:p>
      <w:pPr>
        <w:spacing w:after="0"/>
        <w:ind w:left="0"/>
        <w:jc w:val="left"/>
      </w:pPr>
      <w:r>
        <w:rPr>
          <w:rFonts w:ascii="Times New Roman"/>
          <w:b/>
          <w:i w:val="false"/>
          <w:color w:val="000000"/>
        </w:rPr>
        <w:t xml:space="preserve"> 1. Общие положения</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"Аттестация физических и юридических лиц, осуществляющих предпринимательскую деятельность в области ветеринарии" (далее - Регламент) разработан в соответствии со стандартом государственной услуги "Аттестация физических и юридических лиц, осуществляющих предпринимательскую деятельность в области ветеринарии"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"Аттестация физических и юридических лиц, осуществляющих предпринимательскую деятельность в области ветеринарии" (далее – государственная услуга) оказывается местным исполнительным органом области,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1) канцелярию услугодателя;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аттестационный лист с указанием одного из решений:</w:t>
      </w:r>
      <w:r>
        <w:br/>
      </w:r>
      <w:r>
        <w:rPr>
          <w:rFonts w:ascii="Times New Roman"/>
          <w:b w:val="false"/>
          <w:i w:val="false"/>
          <w:color w:val="000000"/>
          <w:sz w:val="28"/>
        </w:rPr>
        <w:t>
      </w:t>
      </w:r>
      <w:r>
        <w:rPr>
          <w:rFonts w:ascii="Times New Roman"/>
          <w:b w:val="false"/>
          <w:i w:val="false"/>
          <w:color w:val="000000"/>
          <w:sz w:val="28"/>
        </w:rPr>
        <w:t>1) аттестован;</w:t>
      </w:r>
      <w:r>
        <w:br/>
      </w:r>
      <w:r>
        <w:rPr>
          <w:rFonts w:ascii="Times New Roman"/>
          <w:b w:val="false"/>
          <w:i w:val="false"/>
          <w:color w:val="000000"/>
          <w:sz w:val="28"/>
        </w:rPr>
        <w:t>
      </w:t>
      </w:r>
      <w:r>
        <w:rPr>
          <w:rFonts w:ascii="Times New Roman"/>
          <w:b w:val="false"/>
          <w:i w:val="false"/>
          <w:color w:val="000000"/>
          <w:sz w:val="28"/>
        </w:rPr>
        <w:t>2) подлежит повторной аттестации;</w:t>
      </w:r>
      <w:r>
        <w:br/>
      </w:r>
      <w:r>
        <w:rPr>
          <w:rFonts w:ascii="Times New Roman"/>
          <w:b w:val="false"/>
          <w:i w:val="false"/>
          <w:color w:val="000000"/>
          <w:sz w:val="28"/>
        </w:rPr>
        <w:t>
      </w:t>
      </w:r>
      <w:r>
        <w:rPr>
          <w:rFonts w:ascii="Times New Roman"/>
          <w:b w:val="false"/>
          <w:i w:val="false"/>
          <w:color w:val="000000"/>
          <w:sz w:val="28"/>
        </w:rPr>
        <w:t>3) не аттестован.</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бесплатно физическим и юридическим лицам (далее – услугополучатели).</w:t>
      </w:r>
      <w:r>
        <w:br/>
      </w:r>
      <w:r>
        <w:rPr>
          <w:rFonts w:ascii="Times New Roman"/>
          <w:b w:val="false"/>
          <w:i w:val="false"/>
          <w:color w:val="000000"/>
          <w:sz w:val="28"/>
        </w:rPr>
        <w:t>
</w:t>
      </w:r>
    </w:p>
    <w:bookmarkStart w:name="z30" w:id="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к услугодателю является наличие:</w:t>
      </w:r>
      <w:r>
        <w:br/>
      </w:r>
      <w:r>
        <w:rPr>
          <w:rFonts w:ascii="Times New Roman"/>
          <w:b w:val="false"/>
          <w:i w:val="false"/>
          <w:color w:val="000000"/>
          <w:sz w:val="28"/>
        </w:rPr>
        <w:t>
      </w:t>
      </w:r>
      <w:r>
        <w:rPr>
          <w:rFonts w:ascii="Times New Roman"/>
          <w:b w:val="false"/>
          <w:i w:val="false"/>
          <w:color w:val="000000"/>
          <w:sz w:val="28"/>
        </w:rPr>
        <w:t xml:space="preserve">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документа, удостоверяющего личность (для идентификации);</w:t>
      </w:r>
      <w:r>
        <w:br/>
      </w:r>
      <w:r>
        <w:rPr>
          <w:rFonts w:ascii="Times New Roman"/>
          <w:b w:val="false"/>
          <w:i w:val="false"/>
          <w:color w:val="000000"/>
          <w:sz w:val="28"/>
        </w:rPr>
        <w:t>
      </w:t>
      </w:r>
      <w:r>
        <w:rPr>
          <w:rFonts w:ascii="Times New Roman"/>
          <w:b w:val="false"/>
          <w:i w:val="false"/>
          <w:color w:val="000000"/>
          <w:sz w:val="28"/>
        </w:rPr>
        <w:t>копии сертификата о прохождении курсов повышения квалификации за последние три года (при наличии);</w:t>
      </w:r>
      <w:r>
        <w:br/>
      </w:r>
      <w:r>
        <w:rPr>
          <w:rFonts w:ascii="Times New Roman"/>
          <w:b w:val="false"/>
          <w:i w:val="false"/>
          <w:color w:val="000000"/>
          <w:sz w:val="28"/>
        </w:rPr>
        <w:t>
      </w:t>
      </w:r>
      <w:r>
        <w:rPr>
          <w:rFonts w:ascii="Times New Roman"/>
          <w:b w:val="false"/>
          <w:i w:val="false"/>
          <w:color w:val="000000"/>
          <w:sz w:val="28"/>
        </w:rPr>
        <w:t>копии диплома о наличии ученой степени, звания (при наличии).</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копии заявления услугополучателя о регистрации в канцелярии услугодателя с указанием даты, времени приема пакета документов, фамилии, имени, отчества (при наличии)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на портал является наличие:</w:t>
      </w:r>
      <w:r>
        <w:br/>
      </w:r>
      <w:r>
        <w:rPr>
          <w:rFonts w:ascii="Times New Roman"/>
          <w:b w:val="false"/>
          <w:i w:val="false"/>
          <w:color w:val="000000"/>
          <w:sz w:val="28"/>
        </w:rPr>
        <w:t>
      </w:t>
      </w:r>
      <w:r>
        <w:rPr>
          <w:rFonts w:ascii="Times New Roman"/>
          <w:b w:val="false"/>
          <w:i w:val="false"/>
          <w:color w:val="000000"/>
          <w:sz w:val="28"/>
        </w:rPr>
        <w:t>запроса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электронной копии сертификата о прохождении курсов повышения квалификации за последние три года (при наличии);</w:t>
      </w:r>
      <w:r>
        <w:br/>
      </w:r>
      <w:r>
        <w:rPr>
          <w:rFonts w:ascii="Times New Roman"/>
          <w:b w:val="false"/>
          <w:i w:val="false"/>
          <w:color w:val="000000"/>
          <w:sz w:val="28"/>
        </w:rPr>
        <w:t>
      </w:t>
      </w:r>
      <w:r>
        <w:rPr>
          <w:rFonts w:ascii="Times New Roman"/>
          <w:b w:val="false"/>
          <w:i w:val="false"/>
          <w:color w:val="000000"/>
          <w:sz w:val="28"/>
        </w:rPr>
        <w:t>электронной копии удостоверений о наличии ученой степени, звания (при наличии).</w:t>
      </w:r>
      <w:r>
        <w:br/>
      </w:r>
      <w:r>
        <w:rPr>
          <w:rFonts w:ascii="Times New Roman"/>
          <w:b w:val="false"/>
          <w:i w:val="false"/>
          <w:color w:val="000000"/>
          <w:sz w:val="28"/>
        </w:rPr>
        <w:t>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услугодатель получает из государственных информационных систем через шлюз "электронное правительство".</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30 (тридцати)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день поступления заявления;</w:t>
      </w:r>
      <w:r>
        <w:br/>
      </w:r>
      <w:r>
        <w:rPr>
          <w:rFonts w:ascii="Times New Roman"/>
          <w:b w:val="false"/>
          <w:i w:val="false"/>
          <w:color w:val="000000"/>
          <w:sz w:val="28"/>
        </w:rPr>
        <w:t>
      </w:t>
      </w:r>
      <w:r>
        <w:rPr>
          <w:rFonts w:ascii="Times New Roman"/>
          <w:b w:val="false"/>
          <w:i w:val="false"/>
          <w:color w:val="000000"/>
          <w:sz w:val="28"/>
        </w:rPr>
        <w:t>4) комиссия проводит аттестацию - в течение 1 (одного) рабочего дня, согласно графику аттестации;</w:t>
      </w:r>
      <w:r>
        <w:br/>
      </w:r>
      <w:r>
        <w:rPr>
          <w:rFonts w:ascii="Times New Roman"/>
          <w:b w:val="false"/>
          <w:i w:val="false"/>
          <w:color w:val="000000"/>
          <w:sz w:val="28"/>
        </w:rPr>
        <w:t>
      </w:t>
      </w:r>
      <w:r>
        <w:rPr>
          <w:rFonts w:ascii="Times New Roman"/>
          <w:b w:val="false"/>
          <w:i w:val="false"/>
          <w:color w:val="000000"/>
          <w:sz w:val="28"/>
        </w:rPr>
        <w:t>5) выдача результатов оказания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прием документов канцелярией и их регистрация,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w:t>
      </w:r>
      <w:r>
        <w:rPr>
          <w:rFonts w:ascii="Times New Roman"/>
          <w:b w:val="false"/>
          <w:i w:val="false"/>
          <w:color w:val="000000"/>
          <w:sz w:val="28"/>
        </w:rPr>
        <w:t>3) проверка ответственным исполнителем полноты представленных документов в соответствие перечню, указанному в пункте 5 настоящего регламента;</w:t>
      </w:r>
      <w:r>
        <w:br/>
      </w:r>
      <w:r>
        <w:rPr>
          <w:rFonts w:ascii="Times New Roman"/>
          <w:b w:val="false"/>
          <w:i w:val="false"/>
          <w:color w:val="000000"/>
          <w:sz w:val="28"/>
        </w:rPr>
        <w:t>
      </w:t>
      </w:r>
      <w:r>
        <w:rPr>
          <w:rFonts w:ascii="Times New Roman"/>
          <w:b w:val="false"/>
          <w:i w:val="false"/>
          <w:color w:val="000000"/>
          <w:sz w:val="28"/>
        </w:rPr>
        <w:t>4) проведение аттестации комиссией;</w:t>
      </w:r>
      <w:r>
        <w:br/>
      </w:r>
      <w:r>
        <w:rPr>
          <w:rFonts w:ascii="Times New Roman"/>
          <w:b w:val="false"/>
          <w:i w:val="false"/>
          <w:color w:val="000000"/>
          <w:sz w:val="28"/>
        </w:rPr>
        <w:t>
      </w:t>
      </w:r>
      <w:r>
        <w:rPr>
          <w:rFonts w:ascii="Times New Roman"/>
          <w:b w:val="false"/>
          <w:i w:val="false"/>
          <w:color w:val="000000"/>
          <w:sz w:val="28"/>
        </w:rPr>
        <w:t>5) выдача результатов оказания государственной услуги услугополучателю.</w:t>
      </w:r>
      <w:r>
        <w:br/>
      </w:r>
      <w:r>
        <w:rPr>
          <w:rFonts w:ascii="Times New Roman"/>
          <w:b w:val="false"/>
          <w:i w:val="false"/>
          <w:color w:val="000000"/>
          <w:sz w:val="28"/>
        </w:rPr>
        <w:t>
</w:t>
      </w:r>
    </w:p>
    <w:bookmarkStart w:name="z55" w:id="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канцелярия услугодателя;</w:t>
      </w:r>
      <w:r>
        <w:br/>
      </w:r>
      <w:r>
        <w:rPr>
          <w:rFonts w:ascii="Times New Roman"/>
          <w:b w:val="false"/>
          <w:i w:val="false"/>
          <w:color w:val="000000"/>
          <w:sz w:val="28"/>
        </w:rPr>
        <w:t>
      </w:t>
      </w:r>
      <w:r>
        <w:rPr>
          <w:rFonts w:ascii="Times New Roman"/>
          <w:b w:val="false"/>
          <w:i w:val="false"/>
          <w:color w:val="000000"/>
          <w:sz w:val="28"/>
        </w:rPr>
        <w:t>2) руководитель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4) комиссия.</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w:t>
      </w:r>
      <w:r>
        <w:rPr>
          <w:rFonts w:ascii="Times New Roman"/>
          <w:b w:val="false"/>
          <w:i w:val="false"/>
          <w:color w:val="000000"/>
          <w:sz w:val="28"/>
        </w:rPr>
        <w:t>1)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30 (тридцати)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день поступления заявления;</w:t>
      </w:r>
      <w:r>
        <w:br/>
      </w:r>
      <w:r>
        <w:rPr>
          <w:rFonts w:ascii="Times New Roman"/>
          <w:b w:val="false"/>
          <w:i w:val="false"/>
          <w:color w:val="000000"/>
          <w:sz w:val="28"/>
        </w:rPr>
        <w:t>
      </w:t>
      </w:r>
      <w:r>
        <w:rPr>
          <w:rFonts w:ascii="Times New Roman"/>
          <w:b w:val="false"/>
          <w:i w:val="false"/>
          <w:color w:val="000000"/>
          <w:sz w:val="28"/>
        </w:rPr>
        <w:t>4) комиссия проводит аттестацию - в течение 1 (одного) рабочего дня согласно графику аттестации;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 - не более 30 (тридцати) минут.</w:t>
      </w:r>
      <w:r>
        <w:br/>
      </w:r>
      <w:r>
        <w:rPr>
          <w:rFonts w:ascii="Times New Roman"/>
          <w:b w:val="false"/>
          <w:i w:val="false"/>
          <w:color w:val="000000"/>
          <w:sz w:val="28"/>
        </w:rPr>
        <w:t>
</w:t>
      </w:r>
    </w:p>
    <w:bookmarkStart w:name="z67" w:id="4"/>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r>
        <w:br/>
      </w:r>
      <w:r>
        <w:rPr>
          <w:rFonts w:ascii="Times New Roman"/>
          <w:b w:val="false"/>
          <w:i w:val="false"/>
          <w:color w:val="000000"/>
          <w:sz w:val="28"/>
        </w:rPr>
        <w:t>
      </w:t>
      </w:r>
      <w:r>
        <w:rPr>
          <w:rFonts w:ascii="Times New Roman"/>
          <w:b w:val="false"/>
          <w:i w:val="false"/>
          <w:color w:val="000000"/>
          <w:sz w:val="28"/>
        </w:rPr>
        <w:t>Пошаговые действия и решения при обращении услугополучателя через портал к настоящему регламенту:</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ЭЦП – 2 (две) минуты;</w:t>
      </w:r>
      <w:r>
        <w:br/>
      </w:r>
      <w:r>
        <w:rPr>
          <w:rFonts w:ascii="Times New Roman"/>
          <w:b w:val="false"/>
          <w:i w:val="false"/>
          <w:color w:val="000000"/>
          <w:sz w:val="28"/>
        </w:rPr>
        <w:t>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 – 5 (пять) минут;</w:t>
      </w:r>
      <w:r>
        <w:br/>
      </w:r>
      <w:r>
        <w:rPr>
          <w:rFonts w:ascii="Times New Roman"/>
          <w:b w:val="false"/>
          <w:i w:val="false"/>
          <w:color w:val="000000"/>
          <w:sz w:val="28"/>
        </w:rPr>
        <w:t>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 – 2 (две) минуты;</w:t>
      </w:r>
      <w:r>
        <w:br/>
      </w:r>
      <w:r>
        <w:rPr>
          <w:rFonts w:ascii="Times New Roman"/>
          <w:b w:val="false"/>
          <w:i w:val="false"/>
          <w:color w:val="000000"/>
          <w:sz w:val="28"/>
        </w:rPr>
        <w:t>
      </w:t>
      </w:r>
      <w:r>
        <w:rPr>
          <w:rFonts w:ascii="Times New Roman"/>
          <w:b w:val="false"/>
          <w:i w:val="false"/>
          <w:color w:val="000000"/>
          <w:sz w:val="28"/>
        </w:rPr>
        <w:t>5) регистрация электронного запроса – в течение 2 (двух) минут;</w:t>
      </w:r>
      <w:r>
        <w:br/>
      </w:r>
      <w:r>
        <w:rPr>
          <w:rFonts w:ascii="Times New Roman"/>
          <w:b w:val="false"/>
          <w:i w:val="false"/>
          <w:color w:val="000000"/>
          <w:sz w:val="28"/>
        </w:rPr>
        <w:t>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 – в течение 1 (одной) минуты.</w:t>
      </w:r>
      <w:r>
        <w:br/>
      </w:r>
      <w:r>
        <w:rPr>
          <w:rFonts w:ascii="Times New Roman"/>
          <w:b w:val="false"/>
          <w:i w:val="false"/>
          <w:color w:val="000000"/>
          <w:sz w:val="28"/>
        </w:rPr>
        <w:t>
      </w:t>
      </w:r>
      <w:r>
        <w:rPr>
          <w:rFonts w:ascii="Times New Roman"/>
          <w:b w:val="false"/>
          <w:i w:val="false"/>
          <w:color w:val="000000"/>
          <w:sz w:val="28"/>
        </w:rPr>
        <w:t>11.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"Аттестация физических и юридических лиц, осуществляющих предпринимательскую деятельность в области ветеринарии"</w:t>
            </w:r>
          </w:p>
        </w:tc>
      </w:tr>
    </w:tbl>
    <w:bookmarkStart w:name="z81" w:id="5"/>
    <w:p>
      <w:pPr>
        <w:spacing w:after="0"/>
        <w:ind w:left="0"/>
        <w:jc w:val="left"/>
      </w:pPr>
      <w:r>
        <w:rPr>
          <w:rFonts w:ascii="Times New Roman"/>
          <w:b/>
          <w:i w:val="false"/>
          <w:color w:val="000000"/>
        </w:rPr>
        <w:t xml:space="preserve"> Адреса услугодателей</w:t>
      </w:r>
    </w:p>
    <w:bookmarkEnd w:id="5"/>
    <w:tbl>
      <w:tblPr>
        <w:tblW w:w="0" w:type="auto"/>
        <w:tblCellSpacing w:w="0" w:type="auto"/>
        <w:tblBorders>
          <w:top w:val="none"/>
          <w:left w:val="none"/>
          <w:bottom w:val="none"/>
          <w:right w:val="none"/>
          <w:insideH w:val="none"/>
          <w:insideV w:val="none"/>
        </w:tblBorders>
      </w:tblPr>
      <w:tblGrid>
        <w:gridCol w:w="2026"/>
        <w:gridCol w:w="2417"/>
        <w:gridCol w:w="7857"/>
      </w:tblGrid>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уполномоченных органов</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"Управление ветеринарии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Жамбыла, 302</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города Петропавловска"</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город Петропавловск </w:t>
            </w:r>
            <w:r>
              <w:br/>
            </w:r>
            <w:r>
              <w:rPr>
                <w:rFonts w:ascii="Times New Roman"/>
                <w:b w:val="false"/>
                <w:i w:val="false"/>
                <w:color w:val="000000"/>
                <w:sz w:val="20"/>
              </w:rPr>
              <w:t>улица Конституции Казахстана, 23</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Айыртауского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Айыртауский район, </w:t>
            </w:r>
            <w:r>
              <w:br/>
            </w:r>
            <w:r>
              <w:rPr>
                <w:rFonts w:ascii="Times New Roman"/>
                <w:b w:val="false"/>
                <w:i w:val="false"/>
                <w:color w:val="000000"/>
                <w:sz w:val="20"/>
              </w:rPr>
              <w:t xml:space="preserve">село Саумалколь, </w:t>
            </w:r>
            <w:r>
              <w:br/>
            </w:r>
            <w:r>
              <w:rPr>
                <w:rFonts w:ascii="Times New Roman"/>
                <w:b w:val="false"/>
                <w:i w:val="false"/>
                <w:color w:val="000000"/>
                <w:sz w:val="20"/>
              </w:rPr>
              <w:t>улица Сыздыкова, 4</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Акжарского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Акжарский район, </w:t>
            </w:r>
            <w:r>
              <w:br/>
            </w:r>
            <w:r>
              <w:rPr>
                <w:rFonts w:ascii="Times New Roman"/>
                <w:b w:val="false"/>
                <w:i w:val="false"/>
                <w:color w:val="000000"/>
                <w:sz w:val="20"/>
              </w:rPr>
              <w:t>село Талшик,</w:t>
            </w:r>
            <w:r>
              <w:br/>
            </w:r>
            <w:r>
              <w:rPr>
                <w:rFonts w:ascii="Times New Roman"/>
                <w:b w:val="false"/>
                <w:i w:val="false"/>
                <w:color w:val="000000"/>
                <w:sz w:val="20"/>
              </w:rPr>
              <w:t>улица Целинная, 13</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"Аккайынский районный отдел ветеринарии"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Аккайынский район,</w:t>
            </w:r>
            <w:r>
              <w:br/>
            </w:r>
            <w:r>
              <w:rPr>
                <w:rFonts w:ascii="Times New Roman"/>
                <w:b w:val="false"/>
                <w:i w:val="false"/>
                <w:color w:val="000000"/>
                <w:sz w:val="20"/>
              </w:rPr>
              <w:t xml:space="preserve">село Смирново, </w:t>
            </w:r>
            <w:r>
              <w:br/>
            </w:r>
            <w:r>
              <w:rPr>
                <w:rFonts w:ascii="Times New Roman"/>
                <w:b w:val="false"/>
                <w:i w:val="false"/>
                <w:color w:val="000000"/>
                <w:sz w:val="20"/>
              </w:rPr>
              <w:t>улица Народная, 37</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Есильского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Есильский район, </w:t>
            </w:r>
            <w:r>
              <w:br/>
            </w:r>
            <w:r>
              <w:rPr>
                <w:rFonts w:ascii="Times New Roman"/>
                <w:b w:val="false"/>
                <w:i w:val="false"/>
                <w:color w:val="000000"/>
                <w:sz w:val="20"/>
              </w:rPr>
              <w:t>село Явленка,</w:t>
            </w:r>
            <w:r>
              <w:br/>
            </w:r>
            <w:r>
              <w:rPr>
                <w:rFonts w:ascii="Times New Roman"/>
                <w:b w:val="false"/>
                <w:i w:val="false"/>
                <w:color w:val="000000"/>
                <w:sz w:val="20"/>
              </w:rPr>
              <w:t xml:space="preserve">улица Тимофеева, 32 </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Жамбылского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Жамбылский район, </w:t>
            </w:r>
            <w:r>
              <w:br/>
            </w:r>
            <w:r>
              <w:rPr>
                <w:rFonts w:ascii="Times New Roman"/>
                <w:b w:val="false"/>
                <w:i w:val="false"/>
                <w:color w:val="000000"/>
                <w:sz w:val="20"/>
              </w:rPr>
              <w:t xml:space="preserve">село Пресновка, </w:t>
            </w:r>
            <w:r>
              <w:br/>
            </w:r>
            <w:r>
              <w:rPr>
                <w:rFonts w:ascii="Times New Roman"/>
                <w:b w:val="false"/>
                <w:i w:val="false"/>
                <w:color w:val="000000"/>
                <w:sz w:val="20"/>
              </w:rPr>
              <w:t>улица Дружбы, 6</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Магжана Жумабаева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xml:space="preserve">город Булаево, </w:t>
            </w:r>
            <w:r>
              <w:br/>
            </w:r>
            <w:r>
              <w:rPr>
                <w:rFonts w:ascii="Times New Roman"/>
                <w:b w:val="false"/>
                <w:i w:val="false"/>
                <w:color w:val="000000"/>
                <w:sz w:val="20"/>
              </w:rPr>
              <w:t>улица Водопроводная, 20</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"Кызылжарский районный отдел ветеринарии"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Кызылжарский район, </w:t>
            </w:r>
            <w:r>
              <w:br/>
            </w:r>
            <w:r>
              <w:rPr>
                <w:rFonts w:ascii="Times New Roman"/>
                <w:b w:val="false"/>
                <w:i w:val="false"/>
                <w:color w:val="000000"/>
                <w:sz w:val="20"/>
              </w:rPr>
              <w:t xml:space="preserve">аул Бесколь, </w:t>
            </w:r>
            <w:r>
              <w:br/>
            </w:r>
            <w:r>
              <w:rPr>
                <w:rFonts w:ascii="Times New Roman"/>
                <w:b w:val="false"/>
                <w:i w:val="false"/>
                <w:color w:val="000000"/>
                <w:sz w:val="20"/>
              </w:rPr>
              <w:t>улица Институтская, 1</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Мамлютского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Мамлютский район, </w:t>
            </w:r>
            <w:r>
              <w:br/>
            </w:r>
            <w:r>
              <w:rPr>
                <w:rFonts w:ascii="Times New Roman"/>
                <w:b w:val="false"/>
                <w:i w:val="false"/>
                <w:color w:val="000000"/>
                <w:sz w:val="20"/>
              </w:rPr>
              <w:t xml:space="preserve">город Мамлютка, </w:t>
            </w:r>
            <w:r>
              <w:br/>
            </w:r>
            <w:r>
              <w:rPr>
                <w:rFonts w:ascii="Times New Roman"/>
                <w:b w:val="false"/>
                <w:i w:val="false"/>
                <w:color w:val="000000"/>
                <w:sz w:val="20"/>
              </w:rPr>
              <w:t>улица Абая Кунанбаева, 5</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имени Габита Мусрепова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имени </w:t>
            </w:r>
            <w:r>
              <w:br/>
            </w:r>
            <w:r>
              <w:rPr>
                <w:rFonts w:ascii="Times New Roman"/>
                <w:b w:val="false"/>
                <w:i w:val="false"/>
                <w:color w:val="000000"/>
                <w:sz w:val="20"/>
              </w:rPr>
              <w:t>Габита Мусрепова,</w:t>
            </w:r>
            <w:r>
              <w:br/>
            </w:r>
            <w:r>
              <w:rPr>
                <w:rFonts w:ascii="Times New Roman"/>
                <w:b w:val="false"/>
                <w:i w:val="false"/>
                <w:color w:val="000000"/>
                <w:sz w:val="20"/>
              </w:rPr>
              <w:t xml:space="preserve">село Новоишимское, </w:t>
            </w:r>
            <w:r>
              <w:br/>
            </w:r>
            <w:r>
              <w:rPr>
                <w:rFonts w:ascii="Times New Roman"/>
                <w:b w:val="false"/>
                <w:i w:val="false"/>
                <w:color w:val="000000"/>
                <w:sz w:val="20"/>
              </w:rPr>
              <w:t>улица Абылай Хана, 28</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Тайыншинского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Тайыншинский район, </w:t>
            </w:r>
            <w:r>
              <w:br/>
            </w:r>
            <w:r>
              <w:rPr>
                <w:rFonts w:ascii="Times New Roman"/>
                <w:b w:val="false"/>
                <w:i w:val="false"/>
                <w:color w:val="000000"/>
                <w:sz w:val="20"/>
              </w:rPr>
              <w:t xml:space="preserve">город Тайынша, </w:t>
            </w:r>
            <w:r>
              <w:br/>
            </w:r>
            <w:r>
              <w:rPr>
                <w:rFonts w:ascii="Times New Roman"/>
                <w:b w:val="false"/>
                <w:i w:val="false"/>
                <w:color w:val="000000"/>
                <w:sz w:val="20"/>
              </w:rPr>
              <w:t>улица Астана, 166</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Тимирязевского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Тимирязевский район, </w:t>
            </w:r>
            <w:r>
              <w:br/>
            </w:r>
            <w:r>
              <w:rPr>
                <w:rFonts w:ascii="Times New Roman"/>
                <w:b w:val="false"/>
                <w:i w:val="false"/>
                <w:color w:val="000000"/>
                <w:sz w:val="20"/>
              </w:rPr>
              <w:t xml:space="preserve">село Тимирязево, </w:t>
            </w:r>
            <w:r>
              <w:br/>
            </w:r>
            <w:r>
              <w:rPr>
                <w:rFonts w:ascii="Times New Roman"/>
                <w:b w:val="false"/>
                <w:i w:val="false"/>
                <w:color w:val="000000"/>
                <w:sz w:val="20"/>
              </w:rPr>
              <w:t>улица Ш.Уалиханова, 1</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Уалихановского района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Уалихановский район, </w:t>
            </w:r>
            <w:r>
              <w:br/>
            </w:r>
            <w:r>
              <w:rPr>
                <w:rFonts w:ascii="Times New Roman"/>
                <w:b w:val="false"/>
                <w:i w:val="false"/>
                <w:color w:val="000000"/>
                <w:sz w:val="20"/>
              </w:rPr>
              <w:t xml:space="preserve">село Кишкенеколь, </w:t>
            </w:r>
            <w:r>
              <w:br/>
            </w:r>
            <w:r>
              <w:rPr>
                <w:rFonts w:ascii="Times New Roman"/>
                <w:b w:val="false"/>
                <w:i w:val="false"/>
                <w:color w:val="000000"/>
                <w:sz w:val="20"/>
              </w:rPr>
              <w:t xml:space="preserve">улица Жамбыла, 76 </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02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Шал акына Северо-Казахстанской области"</w:t>
            </w:r>
            <w:r>
              <w:br/>
            </w:r>
            <w:r>
              <w:rPr>
                <w:rFonts w:ascii="Times New Roman"/>
                <w:b w:val="false"/>
                <w:i w:val="false"/>
                <w:color w:val="000000"/>
                <w:sz w:val="20"/>
              </w:rPr>
              <w:t>
</w:t>
            </w:r>
          </w:p>
        </w:tc>
        <w:tc>
          <w:tcPr>
            <w:tcW w:w="24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Шал акына, </w:t>
            </w:r>
            <w:r>
              <w:br/>
            </w:r>
            <w:r>
              <w:rPr>
                <w:rFonts w:ascii="Times New Roman"/>
                <w:b w:val="false"/>
                <w:i w:val="false"/>
                <w:color w:val="000000"/>
                <w:sz w:val="20"/>
              </w:rPr>
              <w:t xml:space="preserve">город Сергеевка, </w:t>
            </w:r>
            <w:r>
              <w:br/>
            </w:r>
            <w:r>
              <w:rPr>
                <w:rFonts w:ascii="Times New Roman"/>
                <w:b w:val="false"/>
                <w:i w:val="false"/>
                <w:color w:val="000000"/>
                <w:sz w:val="20"/>
              </w:rPr>
              <w:t>улица Крымская, 2А</w:t>
            </w:r>
            <w:r>
              <w:br/>
            </w:r>
            <w:r>
              <w:rPr>
                <w:rFonts w:ascii="Times New Roman"/>
                <w:b w:val="false"/>
                <w:i w:val="false"/>
                <w:color w:val="000000"/>
                <w:sz w:val="20"/>
              </w:rPr>
              <w:t>
</w:t>
            </w:r>
          </w:p>
        </w:tc>
        <w:tc>
          <w:tcPr>
            <w:tcW w:w="78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"Аттестация физических и юридических лиц, осуществляющих предпринимательскую деятельность в области ветеринарии"</w:t>
            </w:r>
          </w:p>
        </w:tc>
      </w:tr>
    </w:tbl>
    <w:bookmarkStart w:name="z99" w:id="6"/>
    <w:p>
      <w:pPr>
        <w:spacing w:after="0"/>
        <w:ind w:left="0"/>
        <w:jc w:val="both"/>
      </w:pPr>
      <w:r>
        <w:rPr>
          <w:rFonts w:ascii="Times New Roman"/>
          <w:b w:val="false"/>
          <w:i w:val="false"/>
          <w:color w:val="000000"/>
          <w:sz w:val="28"/>
        </w:rPr>
        <w:t>            ______________________________________________________________________</w:t>
      </w:r>
      <w:r>
        <w:br/>
      </w:r>
      <w:r>
        <w:rPr>
          <w:rFonts w:ascii="Times New Roman"/>
          <w:b w:val="false"/>
          <w:i w:val="false"/>
          <w:color w:val="000000"/>
          <w:sz w:val="28"/>
        </w:rPr>
        <w:t>
</w:t>
      </w:r>
    </w:p>
    <w:bookmarkEnd w:id="6"/>
    <w:bookmarkStart w:name="z100" w:id="7"/>
    <w:p>
      <w:pPr>
        <w:spacing w:after="0"/>
        <w:ind w:left="0"/>
        <w:jc w:val="both"/>
      </w:pPr>
      <w:r>
        <w:rPr>
          <w:rFonts w:ascii="Times New Roman"/>
          <w:b w:val="false"/>
          <w:i w:val="false"/>
          <w:color w:val="000000"/>
          <w:sz w:val="28"/>
        </w:rPr>
        <w:t>            (ЖАО бөлімшелерінің атауы/наименование подразделения МИО)</w:t>
      </w:r>
      <w:r>
        <w:br/>
      </w:r>
      <w:r>
        <w:rPr>
          <w:rFonts w:ascii="Times New Roman"/>
          <w:b w:val="false"/>
          <w:i w:val="false"/>
          <w:color w:val="000000"/>
          <w:sz w:val="28"/>
        </w:rPr>
        <w:t>
</w:t>
      </w:r>
    </w:p>
    <w:bookmarkEnd w:id="7"/>
    <w:bookmarkStart w:name="z101" w:id="8"/>
    <w:p>
      <w:pPr>
        <w:spacing w:after="0"/>
        <w:ind w:left="0"/>
        <w:jc w:val="both"/>
      </w:pPr>
      <w:r>
        <w:rPr>
          <w:rFonts w:ascii="Times New Roman"/>
          <w:b w:val="false"/>
          <w:i w:val="false"/>
          <w:color w:val="000000"/>
          <w:sz w:val="28"/>
        </w:rPr>
        <w:t>            _________________________________</w:t>
      </w:r>
      <w:r>
        <w:br/>
      </w:r>
      <w:r>
        <w:rPr>
          <w:rFonts w:ascii="Times New Roman"/>
          <w:b w:val="false"/>
          <w:i w:val="false"/>
          <w:color w:val="000000"/>
          <w:sz w:val="28"/>
        </w:rPr>
        <w:t>
</w:t>
      </w:r>
    </w:p>
    <w:bookmarkEnd w:id="8"/>
    <w:bookmarkStart w:name="z102" w:id="9"/>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9"/>
    <w:bookmarkStart w:name="z103" w:id="10"/>
    <w:p>
      <w:pPr>
        <w:spacing w:after="0"/>
        <w:ind w:left="0"/>
        <w:jc w:val="both"/>
      </w:pPr>
      <w:r>
        <w:rPr>
          <w:rFonts w:ascii="Times New Roman"/>
          <w:b w:val="false"/>
          <w:i w:val="false"/>
          <w:color w:val="000000"/>
          <w:sz w:val="28"/>
        </w:rPr>
        <w:t xml:space="preserve">            (үміткердің тегі, аты және әкесінің аты </w:t>
      </w:r>
      <w:r>
        <w:br/>
      </w:r>
      <w:r>
        <w:rPr>
          <w:rFonts w:ascii="Times New Roman"/>
          <w:b w:val="false"/>
          <w:i w:val="false"/>
          <w:color w:val="000000"/>
          <w:sz w:val="28"/>
        </w:rPr>
        <w:t>(бар болса)/фамилия, имя, отчество</w:t>
      </w:r>
      <w:r>
        <w:br/>
      </w:r>
      <w:r>
        <w:rPr>
          <w:rFonts w:ascii="Times New Roman"/>
          <w:b w:val="false"/>
          <w:i w:val="false"/>
          <w:color w:val="000000"/>
          <w:sz w:val="28"/>
        </w:rPr>
        <w:t xml:space="preserve"> (при наличии) претендента)</w:t>
      </w:r>
      <w:r>
        <w:br/>
      </w:r>
      <w:r>
        <w:rPr>
          <w:rFonts w:ascii="Times New Roman"/>
          <w:b w:val="false"/>
          <w:i w:val="false"/>
          <w:color w:val="000000"/>
          <w:sz w:val="28"/>
        </w:rPr>
        <w:t>
</w:t>
      </w:r>
    </w:p>
    <w:bookmarkEnd w:id="10"/>
    <w:bookmarkStart w:name="z104" w:id="11"/>
    <w:p>
      <w:pPr>
        <w:spacing w:after="0"/>
        <w:ind w:left="0"/>
        <w:jc w:val="both"/>
      </w:pPr>
      <w:r>
        <w:rPr>
          <w:rFonts w:ascii="Times New Roman"/>
          <w:b w:val="false"/>
          <w:i w:val="false"/>
          <w:color w:val="000000"/>
          <w:sz w:val="28"/>
        </w:rPr>
        <w:t>            Тұрғылықты мекен жайы, байланыс</w:t>
      </w:r>
      <w:r>
        <w:br/>
      </w:r>
      <w:r>
        <w:rPr>
          <w:rFonts w:ascii="Times New Roman"/>
          <w:b w:val="false"/>
          <w:i w:val="false"/>
          <w:color w:val="000000"/>
          <w:sz w:val="28"/>
        </w:rPr>
        <w:t xml:space="preserve"> телефоны/Адрес проживания,</w:t>
      </w:r>
      <w:r>
        <w:br/>
      </w:r>
      <w:r>
        <w:rPr>
          <w:rFonts w:ascii="Times New Roman"/>
          <w:b w:val="false"/>
          <w:i w:val="false"/>
          <w:color w:val="000000"/>
          <w:sz w:val="28"/>
        </w:rPr>
        <w:t xml:space="preserve"> контактный телефон</w:t>
      </w:r>
      <w:r>
        <w:br/>
      </w:r>
      <w:r>
        <w:rPr>
          <w:rFonts w:ascii="Times New Roman"/>
          <w:b w:val="false"/>
          <w:i w:val="false"/>
          <w:color w:val="000000"/>
          <w:sz w:val="28"/>
        </w:rPr>
        <w:t>
</w:t>
      </w:r>
    </w:p>
    <w:bookmarkEnd w:id="11"/>
    <w:bookmarkStart w:name="z105" w:id="12"/>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12"/>
    <w:bookmarkStart w:name="z106" w:id="13"/>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13"/>
    <w:bookmarkStart w:name="z107" w:id="14"/>
    <w:p>
      <w:pPr>
        <w:spacing w:after="0"/>
        <w:ind w:left="0"/>
        <w:jc w:val="both"/>
      </w:pPr>
      <w:r>
        <w:rPr>
          <w:rFonts w:ascii="Times New Roman"/>
          <w:b w:val="false"/>
          <w:i w:val="false"/>
          <w:color w:val="000000"/>
          <w:sz w:val="28"/>
        </w:rPr>
        <w:t>            Өтініш/Заявление</w:t>
      </w:r>
      <w:r>
        <w:br/>
      </w:r>
      <w:r>
        <w:rPr>
          <w:rFonts w:ascii="Times New Roman"/>
          <w:b w:val="false"/>
          <w:i w:val="false"/>
          <w:color w:val="000000"/>
          <w:sz w:val="28"/>
        </w:rPr>
        <w:t>
</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Сізден ветеринария саласындағы кәсіпкерлік қызметті жүзеге асыратын жеке және заңды тұлғаларды аттестаттауға рұқсат беруіңізді сұраймын/Прошу Вас допустить к аттестации физических и юридических лиц, осуществляющих предпринимательскую деятельность в области ветеринарии.</w:t>
      </w:r>
      <w:r>
        <w:br/>
      </w:r>
      <w:r>
        <w:rPr>
          <w:rFonts w:ascii="Times New Roman"/>
          <w:b w:val="false"/>
          <w:i w:val="false"/>
          <w:color w:val="000000"/>
          <w:sz w:val="28"/>
        </w:rPr>
        <w:t>
      </w:t>
      </w:r>
      <w:r>
        <w:rPr>
          <w:rFonts w:ascii="Times New Roman"/>
          <w:b w:val="false"/>
          <w:i w:val="false"/>
          <w:color w:val="000000"/>
          <w:sz w:val="28"/>
        </w:rPr>
        <w:t>Қоса беріліп отырған құжаттар/Прилагаемые документы:</w:t>
      </w:r>
      <w:r>
        <w:br/>
      </w:r>
      <w:r>
        <w:rPr>
          <w:rFonts w:ascii="Times New Roman"/>
          <w:b w:val="false"/>
          <w:i w:val="false"/>
          <w:color w:val="000000"/>
          <w:sz w:val="28"/>
        </w:rPr>
        <w:t>
      </w:t>
      </w:r>
      <w:r>
        <w:rPr>
          <w:rFonts w:ascii="Times New Roman"/>
          <w:b w:val="false"/>
          <w:i w:val="false"/>
          <w:color w:val="000000"/>
          <w:sz w:val="28"/>
        </w:rPr>
        <w:t>1.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2.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3.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4.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w:t>
      </w:r>
      <w:r>
        <w:br/>
      </w:r>
      <w:r>
        <w:rPr>
          <w:rFonts w:ascii="Times New Roman"/>
          <w:b w:val="false"/>
          <w:i w:val="false"/>
          <w:color w:val="000000"/>
          <w:sz w:val="28"/>
        </w:rPr>
        <w:t>
      </w:t>
      </w:r>
      <w:r>
        <w:rPr>
          <w:rFonts w:ascii="Times New Roman"/>
          <w:b w:val="false"/>
          <w:i w:val="false"/>
          <w:color w:val="000000"/>
          <w:sz w:val="28"/>
        </w:rPr>
        <w:t>Подтверждаю достоверность представленных сведений.</w:t>
      </w:r>
      <w:r>
        <w:br/>
      </w:r>
      <w:r>
        <w:rPr>
          <w:rFonts w:ascii="Times New Roman"/>
          <w:b w:val="false"/>
          <w:i w:val="false"/>
          <w:color w:val="000000"/>
          <w:sz w:val="28"/>
        </w:rPr>
        <w:t>
      </w:t>
      </w: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sz w:val="28"/>
        </w:rPr>
        <w:t>(үміткердің қолы/подпись претендента)</w:t>
      </w:r>
      <w:r>
        <w:br/>
      </w:r>
      <w:r>
        <w:rPr>
          <w:rFonts w:ascii="Times New Roman"/>
          <w:b w:val="false"/>
          <w:i w:val="false"/>
          <w:color w:val="000000"/>
          <w:sz w:val="28"/>
        </w:rPr>
        <w:t>
      </w:t>
      </w: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sz w:val="28"/>
        </w:rPr>
        <w:t>(толтырылған күні/дата заполнения)</w:t>
      </w:r>
      <w:r>
        <w:br/>
      </w:r>
      <w:r>
        <w:rPr>
          <w:rFonts w:ascii="Times New Roman"/>
          <w:b w:val="false"/>
          <w:i w:val="false"/>
          <w:color w:val="000000"/>
          <w:sz w:val="28"/>
        </w:rPr>
        <w:t>
      </w:t>
      </w:r>
      <w:r>
        <w:rPr>
          <w:rFonts w:ascii="Times New Roman"/>
          <w:b w:val="false"/>
          <w:i w:val="false"/>
          <w:color w:val="000000"/>
          <w:sz w:val="28"/>
        </w:rPr>
        <w:t>*үміткердің өтініші өз қолымен толтырылады/заявление претендента заполняется собственноручно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"Аттестация физических и юридических лиц, осуществляющих предпринимательскую деятельность в области ветеринарии"</w:t>
            </w:r>
          </w:p>
        </w:tc>
      </w:tr>
    </w:tbl>
    <w:bookmarkStart w:name="z122" w:id="15"/>
    <w:p>
      <w:pPr>
        <w:spacing w:after="0"/>
        <w:ind w:left="0"/>
        <w:jc w:val="left"/>
      </w:pPr>
      <w:r>
        <w:rPr>
          <w:rFonts w:ascii="Times New Roman"/>
          <w:b/>
          <w:i w:val="false"/>
          <w:color w:val="000000"/>
        </w:rPr>
        <w:t xml:space="preserve"> Справочник бизнес-процессов оказания государственной услуги "Аттестация физических и юридических лиц, осуществляющих предпринимательскую деятельность в области ветеринарии":</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а) канцелярия услугодателя:</w:t>
      </w:r>
      <w:r>
        <w:br/>
      </w: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на портал:</w:t>
      </w:r>
      <w:r>
        <w:br/>
      </w:r>
      <w:r>
        <w:rPr>
          <w:rFonts w:ascii="Times New Roman"/>
          <w:b w:val="false"/>
          <w:i w:val="false"/>
          <w:color w:val="000000"/>
          <w:sz w:val="28"/>
        </w:rPr>
        <w:t>
      </w:t>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23 октября 2015 года № 423</w:t>
            </w:r>
          </w:p>
        </w:tc>
      </w:tr>
    </w:tbl>
    <w:bookmarkStart w:name="z130" w:id="16"/>
    <w:p>
      <w:pPr>
        <w:spacing w:after="0"/>
        <w:ind w:left="0"/>
        <w:jc w:val="left"/>
      </w:pPr>
      <w:r>
        <w:rPr>
          <w:rFonts w:ascii="Times New Roman"/>
          <w:b/>
          <w:i w:val="false"/>
          <w:color w:val="000000"/>
        </w:rPr>
        <w:t xml:space="preserve"> Регламент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16"/>
    <w:bookmarkStart w:name="z131" w:id="17"/>
    <w:p>
      <w:pPr>
        <w:spacing w:after="0"/>
        <w:ind w:left="0"/>
        <w:jc w:val="left"/>
      </w:pPr>
      <w:r>
        <w:rPr>
          <w:rFonts w:ascii="Times New Roman"/>
          <w:b/>
          <w:i w:val="false"/>
          <w:color w:val="000000"/>
        </w:rPr>
        <w:t xml:space="preserve"> Общие положения</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"Выдача ветеринарно-санитарного заключения на объекты государственного ветеринарно-санитарного контроля и надзора" (далее - Регламент) разработан в соответствии со стандартом государственной услуги "Выдача ветеринарно-санитарного заключения на объекты государственного ветеринарно-санитарного контроля и надзора"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"Выдача ветеринарно-санитарного заключения на объекты государственного ветеринарно-санитарного контроля и надзора" (далее – государственная услуга) оказывается государственным ветеринарным врачом, на основании списка утвержденного местными исполнительными органами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1) канцелярию услугодателя;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ветеринарно-санитарное заключение о:</w:t>
      </w:r>
      <w:r>
        <w:br/>
      </w:r>
      <w:r>
        <w:rPr>
          <w:rFonts w:ascii="Times New Roman"/>
          <w:b w:val="false"/>
          <w:i w:val="false"/>
          <w:color w:val="000000"/>
          <w:sz w:val="28"/>
        </w:rPr>
        <w:t>
      </w:t>
      </w:r>
      <w:r>
        <w:rPr>
          <w:rFonts w:ascii="Times New Roman"/>
          <w:b w:val="false"/>
          <w:i w:val="false"/>
          <w:color w:val="000000"/>
          <w:sz w:val="28"/>
        </w:rPr>
        <w:t>1) соответствии объекта ветеринарным (ветеринарно-санитарным) правилам и требованиям;</w:t>
      </w:r>
      <w:r>
        <w:br/>
      </w:r>
      <w:r>
        <w:rPr>
          <w:rFonts w:ascii="Times New Roman"/>
          <w:b w:val="false"/>
          <w:i w:val="false"/>
          <w:color w:val="000000"/>
          <w:sz w:val="28"/>
        </w:rPr>
        <w:t>
      </w:t>
      </w:r>
      <w:r>
        <w:rPr>
          <w:rFonts w:ascii="Times New Roman"/>
          <w:b w:val="false"/>
          <w:i w:val="false"/>
          <w:color w:val="000000"/>
          <w:sz w:val="28"/>
        </w:rPr>
        <w:t>2) несоответствии объекта ветеринарным (ветеринарно-санитарным) правилам и требованиям с рекомендацией об устранении выявленных нарушений (далее – ветеринарно-санитарное заключение).</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Ветеринарно-санитарное заключение оформляется в электронной форме, распечатывается на бланке, подписывается услугодателем и заверяется печатью.</w:t>
      </w:r>
      <w:r>
        <w:br/>
      </w:r>
      <w:r>
        <w:rPr>
          <w:rFonts w:ascii="Times New Roman"/>
          <w:b w:val="false"/>
          <w:i w:val="false"/>
          <w:color w:val="000000"/>
          <w:sz w:val="28"/>
        </w:rPr>
        <w:t>
      </w:t>
      </w:r>
      <w:r>
        <w:rPr>
          <w:rFonts w:ascii="Times New Roman"/>
          <w:b w:val="false"/>
          <w:i w:val="false"/>
          <w:color w:val="000000"/>
          <w:sz w:val="28"/>
        </w:rPr>
        <w:t>При обращении услугополучателя через портал в "личный кабинет" улугополучателя направляется уведомление о месте, дате и времени получения ветеринарно-санитарного заключения в форме электронного документа, удостоверенного электронной 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xml:space="preserve">4. Государственная услуга оказывается платно физическим и юридическим лицам (далее – услугополучатели),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35 Закона Республики Казахстан от 10 июля 2002 года "О ветеринарии" (за бланк ветеринарно-санитарного заключения). Услугополучатель оплачивает через банки второго уровня или организации, осуществляющие отдельные виды банковских операций, стоимость бланка, определенную по результатам конкурса о государственных закупках.</w:t>
      </w:r>
      <w:r>
        <w:br/>
      </w:r>
      <w:r>
        <w:rPr>
          <w:rFonts w:ascii="Times New Roman"/>
          <w:b w:val="false"/>
          <w:i w:val="false"/>
          <w:color w:val="000000"/>
          <w:sz w:val="28"/>
        </w:rPr>
        <w:t>
      </w:t>
      </w:r>
      <w:r>
        <w:rPr>
          <w:rFonts w:ascii="Times New Roman"/>
          <w:b w:val="false"/>
          <w:i w:val="false"/>
          <w:color w:val="000000"/>
          <w:sz w:val="28"/>
        </w:rPr>
        <w:t>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r>
        <w:br/>
      </w:r>
      <w:r>
        <w:rPr>
          <w:rFonts w:ascii="Times New Roman"/>
          <w:b w:val="false"/>
          <w:i w:val="false"/>
          <w:color w:val="000000"/>
          <w:sz w:val="28"/>
        </w:rPr>
        <w:t>
</w:t>
      </w:r>
    </w:p>
    <w:bookmarkStart w:name="z147" w:id="1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r>
        <w:br/>
      </w:r>
      <w:r>
        <w:rPr>
          <w:rFonts w:ascii="Times New Roman"/>
          <w:b w:val="false"/>
          <w:i w:val="false"/>
          <w:color w:val="000000"/>
          <w:sz w:val="28"/>
        </w:rPr>
        <w:t>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документ, подтверждающий оплату бланка ветеринарно-санитарного заключения.</w:t>
      </w:r>
      <w:r>
        <w:br/>
      </w:r>
      <w:r>
        <w:rPr>
          <w:rFonts w:ascii="Times New Roman"/>
          <w:b w:val="false"/>
          <w:i w:val="false"/>
          <w:color w:val="000000"/>
          <w:sz w:val="28"/>
        </w:rPr>
        <w:t>
      </w:t>
      </w:r>
      <w:r>
        <w:rPr>
          <w:rFonts w:ascii="Times New Roman"/>
          <w:b w:val="false"/>
          <w:i w:val="false"/>
          <w:color w:val="000000"/>
          <w:sz w:val="28"/>
        </w:rPr>
        <w:t xml:space="preserve">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 </w:t>
      </w:r>
      <w:r>
        <w:br/>
      </w:r>
      <w:r>
        <w:rPr>
          <w:rFonts w:ascii="Times New Roman"/>
          <w:b w:val="false"/>
          <w:i w:val="false"/>
          <w:color w:val="000000"/>
          <w:sz w:val="28"/>
        </w:rPr>
        <w:t>
      </w:t>
      </w:r>
      <w:r>
        <w:rPr>
          <w:rFonts w:ascii="Times New Roman"/>
          <w:b w:val="false"/>
          <w:i w:val="false"/>
          <w:color w:val="000000"/>
          <w:sz w:val="28"/>
        </w:rPr>
        <w:t xml:space="preserve">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является: </w:t>
      </w:r>
      <w:r>
        <w:br/>
      </w:r>
      <w:r>
        <w:rPr>
          <w:rFonts w:ascii="Times New Roman"/>
          <w:b w:val="false"/>
          <w:i w:val="false"/>
          <w:color w:val="000000"/>
          <w:sz w:val="28"/>
        </w:rPr>
        <w:t>
      </w:t>
      </w:r>
      <w:r>
        <w:rPr>
          <w:rFonts w:ascii="Times New Roman"/>
          <w:b w:val="false"/>
          <w:i w:val="false"/>
          <w:color w:val="000000"/>
          <w:sz w:val="28"/>
        </w:rPr>
        <w:t>запрос в форме электронного документа, удостоверенного ЭЦП потребителя;</w:t>
      </w:r>
      <w:r>
        <w:br/>
      </w:r>
      <w:r>
        <w:rPr>
          <w:rFonts w:ascii="Times New Roman"/>
          <w:b w:val="false"/>
          <w:i w:val="false"/>
          <w:color w:val="000000"/>
          <w:sz w:val="28"/>
        </w:rPr>
        <w:t>
      </w:t>
      </w:r>
      <w:r>
        <w:rPr>
          <w:rFonts w:ascii="Times New Roman"/>
          <w:b w:val="false"/>
          <w:i w:val="false"/>
          <w:color w:val="000000"/>
          <w:sz w:val="28"/>
        </w:rPr>
        <w:t>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электронная копия документа, подтверждающего оплату бланка ветеринарно-санитарного заключения за исключением случаев оплаты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времени приема пакета документов, фамилии, имени, отчества ответственного лица, принявшего документы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1 (одного)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4) ответственный исполнитель не более 3 (трех) рабочих дней:</w:t>
      </w:r>
      <w:r>
        <w:br/>
      </w:r>
      <w:r>
        <w:rPr>
          <w:rFonts w:ascii="Times New Roman"/>
          <w:b w:val="false"/>
          <w:i w:val="false"/>
          <w:color w:val="000000"/>
          <w:sz w:val="28"/>
        </w:rPr>
        <w:t>
      </w:t>
      </w:r>
      <w:r>
        <w:rPr>
          <w:rFonts w:ascii="Times New Roman"/>
          <w:b w:val="false"/>
          <w:i w:val="false"/>
          <w:color w:val="000000"/>
          <w:sz w:val="28"/>
        </w:rPr>
        <w:t xml:space="preserve"> уведомляет органы правовой статистики за сутки до обследования объекта;</w:t>
      </w:r>
      <w:r>
        <w:br/>
      </w:r>
      <w:r>
        <w:rPr>
          <w:rFonts w:ascii="Times New Roman"/>
          <w:b w:val="false"/>
          <w:i w:val="false"/>
          <w:color w:val="000000"/>
          <w:sz w:val="28"/>
        </w:rPr>
        <w:t>
      </w:t>
      </w:r>
      <w:r>
        <w:rPr>
          <w:rFonts w:ascii="Times New Roman"/>
          <w:b w:val="false"/>
          <w:i w:val="false"/>
          <w:color w:val="000000"/>
          <w:sz w:val="28"/>
        </w:rPr>
        <w:t>проводит обследование объекта;</w:t>
      </w:r>
      <w:r>
        <w:br/>
      </w:r>
      <w:r>
        <w:rPr>
          <w:rFonts w:ascii="Times New Roman"/>
          <w:b w:val="false"/>
          <w:i w:val="false"/>
          <w:color w:val="000000"/>
          <w:sz w:val="28"/>
        </w:rPr>
        <w:t>
      </w:t>
      </w:r>
      <w:r>
        <w:rPr>
          <w:rFonts w:ascii="Times New Roman"/>
          <w:b w:val="false"/>
          <w:i w:val="false"/>
          <w:color w:val="000000"/>
          <w:sz w:val="28"/>
        </w:rPr>
        <w:t xml:space="preserve">проверяет соответствие объекта представленным документам; </w:t>
      </w:r>
      <w:r>
        <w:br/>
      </w:r>
      <w:r>
        <w:rPr>
          <w:rFonts w:ascii="Times New Roman"/>
          <w:b w:val="false"/>
          <w:i w:val="false"/>
          <w:color w:val="000000"/>
          <w:sz w:val="28"/>
        </w:rPr>
        <w:t>
      </w:t>
      </w:r>
      <w:r>
        <w:rPr>
          <w:rFonts w:ascii="Times New Roman"/>
          <w:b w:val="false"/>
          <w:i w:val="false"/>
          <w:color w:val="000000"/>
          <w:sz w:val="28"/>
        </w:rPr>
        <w:t>проверяет соответствие объекта ветеринарным (ветеринарно-санитарным) правилам;</w:t>
      </w:r>
      <w:r>
        <w:br/>
      </w:r>
      <w:r>
        <w:rPr>
          <w:rFonts w:ascii="Times New Roman"/>
          <w:b w:val="false"/>
          <w:i w:val="false"/>
          <w:color w:val="000000"/>
          <w:sz w:val="28"/>
        </w:rPr>
        <w:t>
      </w:t>
      </w:r>
      <w:r>
        <w:rPr>
          <w:rFonts w:ascii="Times New Roman"/>
          <w:b w:val="false"/>
          <w:i w:val="false"/>
          <w:color w:val="000000"/>
          <w:sz w:val="28"/>
        </w:rPr>
        <w:t>составляет акт и вносит на рассмотрение руководителю услугодателя для принятия решения о выдаче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прием документов и их регистрация, выдача услугополучателю копии заявления о регистрации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w:t>
      </w:r>
      <w:r>
        <w:rPr>
          <w:rFonts w:ascii="Times New Roman"/>
          <w:b w:val="false"/>
          <w:i w:val="false"/>
          <w:color w:val="000000"/>
          <w:sz w:val="28"/>
        </w:rPr>
        <w:t>3) проверка ответственным исполнителем услугодателя полноты представленных документов в соответствие перечню, указанному в пункте 5 настоящего регламента;</w:t>
      </w:r>
      <w:r>
        <w:br/>
      </w:r>
      <w:r>
        <w:rPr>
          <w:rFonts w:ascii="Times New Roman"/>
          <w:b w:val="false"/>
          <w:i w:val="false"/>
          <w:color w:val="000000"/>
          <w:sz w:val="28"/>
        </w:rPr>
        <w:t>
      </w:t>
      </w:r>
      <w:r>
        <w:rPr>
          <w:rFonts w:ascii="Times New Roman"/>
          <w:b w:val="false"/>
          <w:i w:val="false"/>
          <w:color w:val="000000"/>
          <w:sz w:val="28"/>
        </w:rPr>
        <w:t>4) уведомление ответственным исполнителем органов правовой статистики за сутки до обследования объекта, проведение обследования объекта, проверка соответствия объекта представленным документам, проверка соответствия объекта ветеринарным (ветеринарно-санитарным) правилам, составление акта и внесение на рассмотрение руководителю услугодателя для принятия решения о выдаче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w:t>
      </w:r>
      <w:r>
        <w:rPr>
          <w:rFonts w:ascii="Times New Roman"/>
          <w:b w:val="false"/>
          <w:i w:val="false"/>
          <w:color w:val="000000"/>
          <w:sz w:val="28"/>
        </w:rPr>
        <w:t>5) выдача результатов оказания государственной услуги услугополучателю.</w:t>
      </w:r>
      <w:r>
        <w:br/>
      </w:r>
      <w:r>
        <w:rPr>
          <w:rFonts w:ascii="Times New Roman"/>
          <w:b w:val="false"/>
          <w:i w:val="false"/>
          <w:color w:val="000000"/>
          <w:sz w:val="28"/>
        </w:rPr>
        <w:t>
</w:t>
      </w:r>
    </w:p>
    <w:bookmarkStart w:name="z176" w:id="1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8. 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w:t>
      </w:r>
      <w:r>
        <w:rPr>
          <w:rFonts w:ascii="Times New Roman"/>
          <w:b w:val="false"/>
          <w:i w:val="false"/>
          <w:color w:val="000000"/>
          <w:sz w:val="28"/>
        </w:rPr>
        <w:t>1) канцелярия услугодателя;</w:t>
      </w:r>
      <w:r>
        <w:br/>
      </w:r>
      <w:r>
        <w:rPr>
          <w:rFonts w:ascii="Times New Roman"/>
          <w:b w:val="false"/>
          <w:i w:val="false"/>
          <w:color w:val="000000"/>
          <w:sz w:val="28"/>
        </w:rPr>
        <w:t>
      </w:t>
      </w:r>
      <w:r>
        <w:rPr>
          <w:rFonts w:ascii="Times New Roman"/>
          <w:b w:val="false"/>
          <w:i w:val="false"/>
          <w:color w:val="000000"/>
          <w:sz w:val="28"/>
        </w:rPr>
        <w:t>2) руководитель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w:t>
      </w:r>
      <w:r>
        <w:rPr>
          <w:rFonts w:ascii="Times New Roman"/>
          <w:b w:val="false"/>
          <w:i w:val="false"/>
          <w:color w:val="000000"/>
          <w:sz w:val="28"/>
        </w:rPr>
        <w:t>1)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времени приема пакета документов, фамилии, имени, отчества ответственного лица, принявшего документы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1 (одного)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4) ответственный исполнитель не более 3 (трех) рабочих дней:</w:t>
      </w:r>
      <w:r>
        <w:br/>
      </w:r>
      <w:r>
        <w:rPr>
          <w:rFonts w:ascii="Times New Roman"/>
          <w:b w:val="false"/>
          <w:i w:val="false"/>
          <w:color w:val="000000"/>
          <w:sz w:val="28"/>
        </w:rPr>
        <w:t>
      </w:t>
      </w:r>
      <w:r>
        <w:rPr>
          <w:rFonts w:ascii="Times New Roman"/>
          <w:b w:val="false"/>
          <w:i w:val="false"/>
          <w:color w:val="000000"/>
          <w:sz w:val="28"/>
        </w:rPr>
        <w:t xml:space="preserve"> уведомляет органы правовой статистики за сутки до обследования объекта;</w:t>
      </w:r>
      <w:r>
        <w:br/>
      </w:r>
      <w:r>
        <w:rPr>
          <w:rFonts w:ascii="Times New Roman"/>
          <w:b w:val="false"/>
          <w:i w:val="false"/>
          <w:color w:val="000000"/>
          <w:sz w:val="28"/>
        </w:rPr>
        <w:t>
      </w:t>
      </w:r>
      <w:r>
        <w:rPr>
          <w:rFonts w:ascii="Times New Roman"/>
          <w:b w:val="false"/>
          <w:i w:val="false"/>
          <w:color w:val="000000"/>
          <w:sz w:val="28"/>
        </w:rPr>
        <w:t>проводит обследование объекта;</w:t>
      </w:r>
      <w:r>
        <w:br/>
      </w:r>
      <w:r>
        <w:rPr>
          <w:rFonts w:ascii="Times New Roman"/>
          <w:b w:val="false"/>
          <w:i w:val="false"/>
          <w:color w:val="000000"/>
          <w:sz w:val="28"/>
        </w:rPr>
        <w:t>
      </w:t>
      </w:r>
      <w:r>
        <w:rPr>
          <w:rFonts w:ascii="Times New Roman"/>
          <w:b w:val="false"/>
          <w:i w:val="false"/>
          <w:color w:val="000000"/>
          <w:sz w:val="28"/>
        </w:rPr>
        <w:t xml:space="preserve">проверяет соответствие объекта представленным документам; </w:t>
      </w:r>
      <w:r>
        <w:br/>
      </w:r>
      <w:r>
        <w:rPr>
          <w:rFonts w:ascii="Times New Roman"/>
          <w:b w:val="false"/>
          <w:i w:val="false"/>
          <w:color w:val="000000"/>
          <w:sz w:val="28"/>
        </w:rPr>
        <w:t>
      </w:t>
      </w:r>
      <w:r>
        <w:rPr>
          <w:rFonts w:ascii="Times New Roman"/>
          <w:b w:val="false"/>
          <w:i w:val="false"/>
          <w:color w:val="000000"/>
          <w:sz w:val="28"/>
        </w:rPr>
        <w:t>проверяет соответствие объекта ветеринарным (ветеринарно-санитарным) правилам;</w:t>
      </w:r>
      <w:r>
        <w:br/>
      </w:r>
      <w:r>
        <w:rPr>
          <w:rFonts w:ascii="Times New Roman"/>
          <w:b w:val="false"/>
          <w:i w:val="false"/>
          <w:color w:val="000000"/>
          <w:sz w:val="28"/>
        </w:rPr>
        <w:t>
      </w:t>
      </w:r>
      <w:r>
        <w:rPr>
          <w:rFonts w:ascii="Times New Roman"/>
          <w:b w:val="false"/>
          <w:i w:val="false"/>
          <w:color w:val="000000"/>
          <w:sz w:val="28"/>
        </w:rPr>
        <w:t>составляет акт и вносит на рассмотрение руководителю услугодателя для принятия решения о выдачи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w:t>
      </w:r>
      <w:r>
        <w:rPr>
          <w:rFonts w:ascii="Times New Roman"/>
          <w:b w:val="false"/>
          <w:i w:val="false"/>
          <w:color w:val="000000"/>
          <w:sz w:val="28"/>
        </w:rPr>
        <w:t>5) выдача результатов оказания государственной услуги услугополучателю – не более 30 (тридцати) минут.</w:t>
      </w:r>
      <w:r>
        <w:br/>
      </w:r>
      <w:r>
        <w:rPr>
          <w:rFonts w:ascii="Times New Roman"/>
          <w:b w:val="false"/>
          <w:i w:val="false"/>
          <w:color w:val="000000"/>
          <w:sz w:val="28"/>
        </w:rPr>
        <w:t>
</w:t>
      </w:r>
    </w:p>
    <w:bookmarkStart w:name="z192" w:id="2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ЭЦП – 2 (две) минуты;</w:t>
      </w:r>
      <w:r>
        <w:br/>
      </w:r>
      <w:r>
        <w:rPr>
          <w:rFonts w:ascii="Times New Roman"/>
          <w:b w:val="false"/>
          <w:i w:val="false"/>
          <w:color w:val="000000"/>
          <w:sz w:val="28"/>
        </w:rPr>
        <w:t>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 – 5 (пять) минут;</w:t>
      </w:r>
      <w:r>
        <w:br/>
      </w:r>
      <w:r>
        <w:rPr>
          <w:rFonts w:ascii="Times New Roman"/>
          <w:b w:val="false"/>
          <w:i w:val="false"/>
          <w:color w:val="000000"/>
          <w:sz w:val="28"/>
        </w:rPr>
        <w:t>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 – 2 (две) минуты;</w:t>
      </w:r>
      <w:r>
        <w:br/>
      </w:r>
      <w:r>
        <w:rPr>
          <w:rFonts w:ascii="Times New Roman"/>
          <w:b w:val="false"/>
          <w:i w:val="false"/>
          <w:color w:val="000000"/>
          <w:sz w:val="28"/>
        </w:rPr>
        <w:t>
      </w:t>
      </w:r>
      <w:r>
        <w:rPr>
          <w:rFonts w:ascii="Times New Roman"/>
          <w:b w:val="false"/>
          <w:i w:val="false"/>
          <w:color w:val="000000"/>
          <w:sz w:val="28"/>
        </w:rPr>
        <w:t>5) регистрация электронного запроса – в течение 2 (двух) минут;</w:t>
      </w:r>
      <w:r>
        <w:br/>
      </w:r>
      <w:r>
        <w:rPr>
          <w:rFonts w:ascii="Times New Roman"/>
          <w:b w:val="false"/>
          <w:i w:val="false"/>
          <w:color w:val="000000"/>
          <w:sz w:val="28"/>
        </w:rPr>
        <w:t>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 – в течение 1 (одной) минуты.</w:t>
      </w:r>
      <w:r>
        <w:br/>
      </w:r>
      <w:r>
        <w:rPr>
          <w:rFonts w:ascii="Times New Roman"/>
          <w:b w:val="false"/>
          <w:i w:val="false"/>
          <w:color w:val="000000"/>
          <w:sz w:val="28"/>
        </w:rPr>
        <w:t>
      </w:t>
      </w:r>
      <w:r>
        <w:rPr>
          <w:rFonts w:ascii="Times New Roman"/>
          <w:b w:val="false"/>
          <w:i w:val="false"/>
          <w:color w:val="000000"/>
          <w:sz w:val="28"/>
        </w:rPr>
        <w:t>11.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ветеринарно-санитарного заключения на объекты государственного ветеринарно-санитарного контроля и надзора"</w:t>
            </w:r>
          </w:p>
        </w:tc>
      </w:tr>
    </w:tbl>
    <w:bookmarkStart w:name="z205" w:id="21"/>
    <w:p>
      <w:pPr>
        <w:spacing w:after="0"/>
        <w:ind w:left="0"/>
        <w:jc w:val="left"/>
      </w:pPr>
      <w:r>
        <w:rPr>
          <w:rFonts w:ascii="Times New Roman"/>
          <w:b/>
          <w:i w:val="false"/>
          <w:color w:val="000000"/>
        </w:rPr>
        <w:t xml:space="preserve"> Адреса услугодателей</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0"/>
        <w:gridCol w:w="2864"/>
        <w:gridCol w:w="7486"/>
      </w:tblGrid>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Полное наименование государственного органа</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Государственное учреждение "Отдел ветеринарии Айыртауского района Северо-Казахстанской области" </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Сыздыкова, 4</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Акжарского района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13</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"Аккайынский районный отдел ветеринарии"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37</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Государственное учреждение "Отдел ветеринарии Есильского района Северо-Казахстанской области" </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Тимофеева, 32</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Жамбылского района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Дружбы, 6</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 Отдел ветеринарии района Магжана Жумабаева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Водопроводная, 20</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"Кызылжарский районный отдел ветеринарии"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Институтская, 1</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Мамлютского района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Абая Кунанбаева, 5</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имени Габита Мусрепова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Тайыншинского района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Астана, 166</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Государственное учреждение "Отдел ветеринарии Тимирязевского района Северо-Казахстанской области" </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Ш. Уалиханова, 1</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Уалихановского района Северо-Казахстанской области"</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Жамбыла, 76</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Государственное учреждение "Отдел ветеринарии района Шал акына Северо-Казахстанской области" </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Крымская, 2А</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города Петропавловска"</w:t>
            </w: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7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ветеринарно-санитарного заключения на объекты государственного ветеринарно-санитарного контроля и надзора"</w:t>
            </w:r>
          </w:p>
        </w:tc>
      </w:tr>
    </w:tbl>
    <w:bookmarkStart w:name="z222" w:id="22"/>
    <w:p>
      <w:pPr>
        <w:spacing w:after="0"/>
        <w:ind w:left="0"/>
        <w:jc w:val="both"/>
      </w:pPr>
      <w:r>
        <w:rPr>
          <w:rFonts w:ascii="Times New Roman"/>
          <w:b w:val="false"/>
          <w:i w:val="false"/>
          <w:color w:val="000000"/>
          <w:sz w:val="28"/>
        </w:rPr>
        <w:t>            В______________________________________</w:t>
      </w:r>
      <w:r>
        <w:br/>
      </w:r>
      <w:r>
        <w:rPr>
          <w:rFonts w:ascii="Times New Roman"/>
          <w:b w:val="false"/>
          <w:i w:val="false"/>
          <w:color w:val="000000"/>
          <w:sz w:val="28"/>
        </w:rPr>
        <w:t>
</w:t>
      </w:r>
    </w:p>
    <w:bookmarkEnd w:id="22"/>
    <w:bookmarkStart w:name="z223" w:id="23"/>
    <w:p>
      <w:pPr>
        <w:spacing w:after="0"/>
        <w:ind w:left="0"/>
        <w:jc w:val="both"/>
      </w:pPr>
      <w:r>
        <w:rPr>
          <w:rFonts w:ascii="Times New Roman"/>
          <w:b w:val="false"/>
          <w:i w:val="false"/>
          <w:color w:val="000000"/>
          <w:sz w:val="28"/>
        </w:rPr>
        <w:t>            (наименование подразделения местного</w:t>
      </w:r>
      <w:r>
        <w:br/>
      </w:r>
      <w:r>
        <w:rPr>
          <w:rFonts w:ascii="Times New Roman"/>
          <w:b w:val="false"/>
          <w:i w:val="false"/>
          <w:color w:val="000000"/>
          <w:sz w:val="28"/>
        </w:rPr>
        <w:t>
</w:t>
      </w:r>
    </w:p>
    <w:bookmarkEnd w:id="23"/>
    <w:bookmarkStart w:name="z224" w:id="24"/>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24"/>
    <w:bookmarkStart w:name="z225" w:id="25"/>
    <w:p>
      <w:pPr>
        <w:spacing w:after="0"/>
        <w:ind w:left="0"/>
        <w:jc w:val="both"/>
      </w:pPr>
      <w:r>
        <w:rPr>
          <w:rFonts w:ascii="Times New Roman"/>
          <w:b w:val="false"/>
          <w:i w:val="false"/>
          <w:color w:val="000000"/>
          <w:sz w:val="28"/>
        </w:rPr>
        <w:t xml:space="preserve">             исполнительного органа осуществляющего </w:t>
      </w:r>
      <w:r>
        <w:br/>
      </w:r>
      <w:r>
        <w:rPr>
          <w:rFonts w:ascii="Times New Roman"/>
          <w:b w:val="false"/>
          <w:i w:val="false"/>
          <w:color w:val="000000"/>
          <w:sz w:val="28"/>
        </w:rPr>
        <w:t>
</w:t>
      </w:r>
    </w:p>
    <w:bookmarkEnd w:id="25"/>
    <w:bookmarkStart w:name="z226" w:id="26"/>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26"/>
    <w:bookmarkStart w:name="z227" w:id="27"/>
    <w:p>
      <w:pPr>
        <w:spacing w:after="0"/>
        <w:ind w:left="0"/>
        <w:jc w:val="both"/>
      </w:pPr>
      <w:r>
        <w:rPr>
          <w:rFonts w:ascii="Times New Roman"/>
          <w:b w:val="false"/>
          <w:i w:val="false"/>
          <w:color w:val="000000"/>
          <w:sz w:val="28"/>
        </w:rPr>
        <w:t>            деятельность в области ветеринарии)</w:t>
      </w:r>
      <w:r>
        <w:br/>
      </w:r>
      <w:r>
        <w:rPr>
          <w:rFonts w:ascii="Times New Roman"/>
          <w:b w:val="false"/>
          <w:i w:val="false"/>
          <w:color w:val="000000"/>
          <w:sz w:val="28"/>
        </w:rPr>
        <w:t>
</w:t>
      </w:r>
    </w:p>
    <w:bookmarkEnd w:id="27"/>
    <w:bookmarkStart w:name="z228" w:id="28"/>
    <w:p>
      <w:pPr>
        <w:spacing w:after="0"/>
        <w:ind w:left="0"/>
        <w:jc w:val="both"/>
      </w:pPr>
      <w:r>
        <w:rPr>
          <w:rFonts w:ascii="Times New Roman"/>
          <w:b w:val="false"/>
          <w:i w:val="false"/>
          <w:color w:val="000000"/>
          <w:sz w:val="28"/>
        </w:rPr>
        <w:t>            От_____________________________________</w:t>
      </w:r>
      <w:r>
        <w:br/>
      </w:r>
      <w:r>
        <w:rPr>
          <w:rFonts w:ascii="Times New Roman"/>
          <w:b w:val="false"/>
          <w:i w:val="false"/>
          <w:color w:val="000000"/>
          <w:sz w:val="28"/>
        </w:rPr>
        <w:t>
</w:t>
      </w:r>
    </w:p>
    <w:bookmarkEnd w:id="28"/>
    <w:bookmarkStart w:name="z229" w:id="29"/>
    <w:p>
      <w:pPr>
        <w:spacing w:after="0"/>
        <w:ind w:left="0"/>
        <w:jc w:val="both"/>
      </w:pPr>
      <w:r>
        <w:rPr>
          <w:rFonts w:ascii="Times New Roman"/>
          <w:b w:val="false"/>
          <w:i w:val="false"/>
          <w:color w:val="000000"/>
          <w:sz w:val="28"/>
        </w:rPr>
        <w:t>            (фамилия, имя,отчество (при наличии) ИИН /</w:t>
      </w:r>
      <w:r>
        <w:br/>
      </w:r>
      <w:r>
        <w:rPr>
          <w:rFonts w:ascii="Times New Roman"/>
          <w:b w:val="false"/>
          <w:i w:val="false"/>
          <w:color w:val="000000"/>
          <w:sz w:val="28"/>
        </w:rPr>
        <w:t>
</w:t>
      </w:r>
    </w:p>
    <w:bookmarkEnd w:id="29"/>
    <w:bookmarkStart w:name="z230" w:id="30"/>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30"/>
    <w:bookmarkStart w:name="z231" w:id="31"/>
    <w:p>
      <w:pPr>
        <w:spacing w:after="0"/>
        <w:ind w:left="0"/>
        <w:jc w:val="both"/>
      </w:pPr>
      <w:r>
        <w:rPr>
          <w:rFonts w:ascii="Times New Roman"/>
          <w:b w:val="false"/>
          <w:i w:val="false"/>
          <w:color w:val="000000"/>
          <w:sz w:val="28"/>
        </w:rPr>
        <w:t>            Номер справки (свидетельства*)</w:t>
      </w:r>
      <w:r>
        <w:br/>
      </w:r>
      <w:r>
        <w:rPr>
          <w:rFonts w:ascii="Times New Roman"/>
          <w:b w:val="false"/>
          <w:i w:val="false"/>
          <w:color w:val="000000"/>
          <w:sz w:val="28"/>
        </w:rPr>
        <w:t>
</w:t>
      </w:r>
    </w:p>
    <w:bookmarkEnd w:id="31"/>
    <w:bookmarkStart w:name="z232" w:id="32"/>
    <w:p>
      <w:pPr>
        <w:spacing w:after="0"/>
        <w:ind w:left="0"/>
        <w:jc w:val="both"/>
      </w:pPr>
      <w:r>
        <w:rPr>
          <w:rFonts w:ascii="Times New Roman"/>
          <w:b w:val="false"/>
          <w:i w:val="false"/>
          <w:color w:val="000000"/>
          <w:sz w:val="28"/>
        </w:rPr>
        <w:t xml:space="preserve">             государственной регистрации_____________ </w:t>
      </w:r>
      <w:r>
        <w:br/>
      </w:r>
      <w:r>
        <w:rPr>
          <w:rFonts w:ascii="Times New Roman"/>
          <w:b w:val="false"/>
          <w:i w:val="false"/>
          <w:color w:val="000000"/>
          <w:sz w:val="28"/>
        </w:rPr>
        <w:t>
</w:t>
      </w:r>
    </w:p>
    <w:bookmarkEnd w:id="32"/>
    <w:bookmarkStart w:name="z233" w:id="33"/>
    <w:p>
      <w:pPr>
        <w:spacing w:after="0"/>
        <w:ind w:left="0"/>
        <w:jc w:val="both"/>
      </w:pPr>
      <w:r>
        <w:rPr>
          <w:rFonts w:ascii="Times New Roman"/>
          <w:b w:val="false"/>
          <w:i w:val="false"/>
          <w:color w:val="000000"/>
          <w:sz w:val="28"/>
        </w:rPr>
        <w:t>            Адрес__________________________________</w:t>
      </w:r>
      <w:r>
        <w:br/>
      </w:r>
      <w:r>
        <w:rPr>
          <w:rFonts w:ascii="Times New Roman"/>
          <w:b w:val="false"/>
          <w:i w:val="false"/>
          <w:color w:val="000000"/>
          <w:sz w:val="28"/>
        </w:rPr>
        <w:t>
</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235" w:id="34"/>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Прошу выдать ветеринарно-санитарное заключение___________________________________ </w:t>
      </w:r>
      <w:r>
        <w:br/>
      </w:r>
      <w:r>
        <w:rPr>
          <w:rFonts w:ascii="Times New Roman"/>
          <w:b w:val="false"/>
          <w:i w:val="false"/>
          <w:color w:val="000000"/>
          <w:sz w:val="28"/>
        </w:rPr>
        <w:t>
      </w:t>
      </w:r>
      <w:r>
        <w:rPr>
          <w:rFonts w:ascii="Times New Roman"/>
          <w:b w:val="false"/>
          <w:i w:val="false"/>
          <w:color w:val="000000"/>
          <w:sz w:val="28"/>
        </w:rPr>
        <w:t>(тип объекта)</w:t>
      </w:r>
      <w:r>
        <w:br/>
      </w:r>
      <w:r>
        <w:rPr>
          <w:rFonts w:ascii="Times New Roman"/>
          <w:b w:val="false"/>
          <w:i w:val="false"/>
          <w:color w:val="000000"/>
          <w:sz w:val="28"/>
        </w:rPr>
        <w:t>
      </w:t>
      </w:r>
      <w:r>
        <w:rPr>
          <w:rFonts w:ascii="Times New Roman"/>
          <w:b w:val="false"/>
          <w:i w:val="false"/>
          <w:color w:val="000000"/>
          <w:sz w:val="28"/>
        </w:rPr>
        <w:t>Наименование объекта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Назначение объекта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Описание объекта 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Происхождение объекта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Состав объекта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Право собственности на помещение ____________________________________________________</w:t>
      </w:r>
      <w:r>
        <w:br/>
      </w:r>
      <w:r>
        <w:rPr>
          <w:rFonts w:ascii="Times New Roman"/>
          <w:b w:val="false"/>
          <w:i w:val="false"/>
          <w:color w:val="000000"/>
          <w:sz w:val="28"/>
        </w:rPr>
        <w:t>
      </w:t>
      </w:r>
      <w:r>
        <w:rPr>
          <w:rFonts w:ascii="Times New Roman"/>
          <w:b w:val="false"/>
          <w:i w:val="false"/>
          <w:color w:val="000000"/>
          <w:sz w:val="28"/>
        </w:rPr>
        <w:t>Расположенного по адресу 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Данные владельца помещения_________________________________________________________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заключения договора 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Срок действия договора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Особые условия договора_____________________________________________________________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дата свидетельства о государственной регистрации помещения ______________________</w:t>
      </w:r>
      <w:r>
        <w:br/>
      </w:r>
      <w:r>
        <w:rPr>
          <w:rFonts w:ascii="Times New Roman"/>
          <w:b w:val="false"/>
          <w:i w:val="false"/>
          <w:color w:val="000000"/>
          <w:sz w:val="28"/>
        </w:rPr>
        <w:t>
      </w:t>
      </w:r>
      <w:r>
        <w:rPr>
          <w:rFonts w:ascii="Times New Roman"/>
          <w:b w:val="false"/>
          <w:i w:val="false"/>
          <w:color w:val="000000"/>
          <w:sz w:val="28"/>
        </w:rPr>
        <w:t>Прилагаю следующие документы: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Контактные телефоны __________________ E-mail _______________________</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Достоверность представленных сведений подтверждаю.</w:t>
      </w:r>
      <w:r>
        <w:br/>
      </w:r>
      <w:r>
        <w:rPr>
          <w:rFonts w:ascii="Times New Roman"/>
          <w:b w:val="false"/>
          <w:i w:val="false"/>
          <w:color w:val="000000"/>
          <w:sz w:val="28"/>
        </w:rPr>
        <w:t>
      </w:t>
      </w:r>
      <w:r>
        <w:rPr>
          <w:rFonts w:ascii="Times New Roman"/>
          <w:b w:val="false"/>
          <w:i w:val="false"/>
          <w:color w:val="000000"/>
          <w:sz w:val="28"/>
        </w:rPr>
        <w:t>____________________________________________________ ____________20__год</w:t>
      </w:r>
      <w:r>
        <w:br/>
      </w:r>
      <w:r>
        <w:rPr>
          <w:rFonts w:ascii="Times New Roman"/>
          <w:b w:val="false"/>
          <w:i w:val="false"/>
          <w:color w:val="000000"/>
          <w:sz w:val="28"/>
        </w:rPr>
        <w:t>
      </w:t>
      </w:r>
      <w:r>
        <w:rPr>
          <w:rFonts w:ascii="Times New Roman"/>
          <w:b w:val="false"/>
          <w:i w:val="false"/>
          <w:color w:val="000000"/>
          <w:sz w:val="28"/>
        </w:rPr>
        <w:t xml:space="preserve">(фамилия, имя, отчество (при наличии) подпись заявителя) </w:t>
      </w:r>
      <w:r>
        <w:br/>
      </w:r>
      <w:r>
        <w:rPr>
          <w:rFonts w:ascii="Times New Roman"/>
          <w:b w:val="false"/>
          <w:i w:val="false"/>
          <w:color w:val="000000"/>
          <w:sz w:val="28"/>
        </w:rPr>
        <w:t>
      </w:t>
      </w:r>
      <w:r>
        <w:rPr>
          <w:rFonts w:ascii="Times New Roman"/>
          <w:b w:val="false"/>
          <w:i w:val="false"/>
          <w:color w:val="000000"/>
          <w:sz w:val="28"/>
        </w:rPr>
        <w:t>Приложение: _____ лист (ов) в 1 экземпляре __________</w:t>
      </w:r>
      <w:r>
        <w:br/>
      </w:r>
      <w:r>
        <w:rPr>
          <w:rFonts w:ascii="Times New Roman"/>
          <w:b w:val="false"/>
          <w:i w:val="false"/>
          <w:color w:val="000000"/>
          <w:sz w:val="28"/>
        </w:rPr>
        <w:t>
      </w:t>
      </w:r>
      <w:r>
        <w:rPr>
          <w:rFonts w:ascii="Times New Roman"/>
          <w:b w:val="false"/>
          <w:i w:val="false"/>
          <w:color w:val="000000"/>
          <w:sz w:val="28"/>
        </w:rPr>
        <w:t>примечание: *свидетельство о государственной (учетной) регистрации (перерегистрации) юридического лица (филиала, представительства), выданное до введения в действие Закона Республики Казахстан от 24 декабря 2012 года "О внесении изменений и дополнений в некоторые законодательные акты Республики Казахстан по вопросам государственной регистрации юридических лиц и учетной регистрации филиалов и представительств", является действительным до прекращения деятельности юридического лица.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 к регламенту государственной услуги "Выдача ветеринарно-санитарного заключения на объекты государственного ветеринарно-санитарного контроля и надзора"</w:t>
            </w:r>
          </w:p>
        </w:tc>
      </w:tr>
    </w:tbl>
    <w:bookmarkStart w:name="z260" w:id="3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а) канцелярия услугодателя:</w:t>
      </w:r>
      <w:r>
        <w:br/>
      </w:r>
      <w:r>
        <w:rPr>
          <w:rFonts w:ascii="Times New Roman"/>
          <w:b w:val="false"/>
          <w:i w:val="false"/>
          <w:color w:val="000000"/>
          <w:sz w:val="28"/>
        </w:rPr>
        <w:t>
      </w:t>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на портал:</w:t>
      </w:r>
      <w:r>
        <w:br/>
      </w:r>
      <w:r>
        <w:rPr>
          <w:rFonts w:ascii="Times New Roman"/>
          <w:b w:val="false"/>
          <w:i w:val="false"/>
          <w:color w:val="000000"/>
          <w:sz w:val="28"/>
        </w:rPr>
        <w:t>
      </w:t>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23 октября 2015 года № 423</w:t>
            </w:r>
          </w:p>
        </w:tc>
      </w:tr>
    </w:tbl>
    <w:bookmarkStart w:name="z269" w:id="36"/>
    <w:p>
      <w:pPr>
        <w:spacing w:after="0"/>
        <w:ind w:left="0"/>
        <w:jc w:val="left"/>
      </w:pPr>
      <w:r>
        <w:rPr>
          <w:rFonts w:ascii="Times New Roman"/>
          <w:b/>
          <w:i w:val="false"/>
          <w:color w:val="000000"/>
        </w:rPr>
        <w:t xml:space="preserve"> Регламент государственной услуги "Выдача ветеринарной справки"</w:t>
      </w:r>
    </w:p>
    <w:bookmarkEnd w:id="36"/>
    <w:bookmarkStart w:name="z270" w:id="37"/>
    <w:p>
      <w:pPr>
        <w:spacing w:after="0"/>
        <w:ind w:left="0"/>
        <w:jc w:val="left"/>
      </w:pPr>
      <w:r>
        <w:rPr>
          <w:rFonts w:ascii="Times New Roman"/>
          <w:b/>
          <w:i w:val="false"/>
          <w:color w:val="000000"/>
        </w:rPr>
        <w:t xml:space="preserve"> 1. Общие положения</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"Выдача ветеринарной справки" (далее - Регламент) разработан в соответствии со стандартом государственной услуги "Выдача ветеринарной справки"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"Выдача ветеринарной справки" (далее – государственная услуга) оказывается государственными ветеринарными организациями, созданными местными исполнительными органами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 канцелярию услугодателя.</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ветеринарная справка, либо мотивированный ответ об отказе в оказании государственной услуги в случаях и по основаниям, предусмотренным пунктом 10 стандарта государственной услуги.</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бесплатно физическим и юридическим лицам (далее – услугополучатели).</w:t>
      </w:r>
      <w:r>
        <w:br/>
      </w:r>
      <w:r>
        <w:rPr>
          <w:rFonts w:ascii="Times New Roman"/>
          <w:b w:val="false"/>
          <w:i w:val="false"/>
          <w:color w:val="000000"/>
          <w:sz w:val="28"/>
        </w:rPr>
        <w:t>
</w:t>
      </w:r>
    </w:p>
    <w:bookmarkStart w:name="z278" w:id="3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(либо его представителя по доверенности) является:</w:t>
      </w:r>
      <w:r>
        <w:br/>
      </w:r>
      <w:r>
        <w:rPr>
          <w:rFonts w:ascii="Times New Roman"/>
          <w:b w:val="false"/>
          <w:i w:val="false"/>
          <w:color w:val="000000"/>
          <w:sz w:val="28"/>
        </w:rPr>
        <w:t>
      </w:t>
      </w:r>
      <w:r>
        <w:rPr>
          <w:rFonts w:ascii="Times New Roman"/>
          <w:b w:val="false"/>
          <w:i w:val="false"/>
          <w:color w:val="000000"/>
          <w:sz w:val="28"/>
        </w:rPr>
        <w:t xml:space="preserve">1)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1) сотрудник канцелярии услугодателя осуществляет прием и регистрацию полученных документов – не более 30 (тридцати) минут; </w:t>
      </w:r>
      <w:r>
        <w:br/>
      </w:r>
      <w:r>
        <w:rPr>
          <w:rFonts w:ascii="Times New Roman"/>
          <w:b w:val="false"/>
          <w:i w:val="false"/>
          <w:color w:val="000000"/>
          <w:sz w:val="28"/>
        </w:rPr>
        <w:t>
      </w:t>
      </w:r>
      <w:r>
        <w:rPr>
          <w:rFonts w:ascii="Times New Roman"/>
          <w:b w:val="false"/>
          <w:i w:val="false"/>
          <w:color w:val="000000"/>
          <w:sz w:val="28"/>
        </w:rPr>
        <w:t xml:space="preserve">2) 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не более 30 (тридцати) минут; </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 в течение 1 (одного) часа;</w:t>
      </w:r>
      <w:r>
        <w:br/>
      </w:r>
      <w:r>
        <w:rPr>
          <w:rFonts w:ascii="Times New Roman"/>
          <w:b w:val="false"/>
          <w:i w:val="false"/>
          <w:color w:val="000000"/>
          <w:sz w:val="28"/>
        </w:rPr>
        <w:t>
      </w:t>
      </w:r>
      <w:r>
        <w:rPr>
          <w:rFonts w:ascii="Times New Roman"/>
          <w:b w:val="false"/>
          <w:i w:val="false"/>
          <w:color w:val="000000"/>
          <w:sz w:val="28"/>
        </w:rPr>
        <w:t>4) ответственный исполнитель направляет проект результата государственной услуги на подпись руководителю услугодателя – в течение 1 (одного) часа;</w:t>
      </w:r>
      <w:r>
        <w:br/>
      </w:r>
      <w:r>
        <w:rPr>
          <w:rFonts w:ascii="Times New Roman"/>
          <w:b w:val="false"/>
          <w:i w:val="false"/>
          <w:color w:val="000000"/>
          <w:sz w:val="28"/>
        </w:rPr>
        <w:t>
      </w:t>
      </w:r>
      <w:r>
        <w:rPr>
          <w:rFonts w:ascii="Times New Roman"/>
          <w:b w:val="false"/>
          <w:i w:val="false"/>
          <w:color w:val="000000"/>
          <w:sz w:val="28"/>
        </w:rPr>
        <w:t xml:space="preserve">5) руководитель услугодателя подписывает проект результата государственной услуги и направляет в канцелярию услугодателя – в течение 1 (одного) часа; </w:t>
      </w:r>
      <w:r>
        <w:br/>
      </w:r>
      <w:r>
        <w:rPr>
          <w:rFonts w:ascii="Times New Roman"/>
          <w:b w:val="false"/>
          <w:i w:val="false"/>
          <w:color w:val="000000"/>
          <w:sz w:val="28"/>
        </w:rPr>
        <w:t>
      </w:t>
      </w:r>
      <w:r>
        <w:rPr>
          <w:rFonts w:ascii="Times New Roman"/>
          <w:b w:val="false"/>
          <w:i w:val="false"/>
          <w:color w:val="000000"/>
          <w:sz w:val="28"/>
        </w:rPr>
        <w:t>6) канцелярия услугодателя выдает ветеринарную справку услугополучателю (либо его представителю по доверенности) – не более 30 (тридцати) минут.</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рассмотрение и наложение резолюции руководителем услугодателя;</w:t>
      </w:r>
      <w:r>
        <w:br/>
      </w:r>
      <w:r>
        <w:rPr>
          <w:rFonts w:ascii="Times New Roman"/>
          <w:b w:val="false"/>
          <w:i w:val="false"/>
          <w:color w:val="000000"/>
          <w:sz w:val="28"/>
        </w:rPr>
        <w:t>
      </w:t>
      </w:r>
      <w:r>
        <w:rPr>
          <w:rFonts w:ascii="Times New Roman"/>
          <w:b w:val="false"/>
          <w:i w:val="false"/>
          <w:color w:val="000000"/>
          <w:sz w:val="28"/>
        </w:rPr>
        <w:t xml:space="preserve">3) рассмотрение предоставленных документов и подготовка проекта результата государственной услуги; </w:t>
      </w:r>
      <w:r>
        <w:br/>
      </w:r>
      <w:r>
        <w:rPr>
          <w:rFonts w:ascii="Times New Roman"/>
          <w:b w:val="false"/>
          <w:i w:val="false"/>
          <w:color w:val="000000"/>
          <w:sz w:val="28"/>
        </w:rPr>
        <w:t>
      </w:t>
      </w:r>
      <w:r>
        <w:rPr>
          <w:rFonts w:ascii="Times New Roman"/>
          <w:b w:val="false"/>
          <w:i w:val="false"/>
          <w:color w:val="000000"/>
          <w:sz w:val="28"/>
        </w:rPr>
        <w:t>4) направление проекта результата государственной услуги на подпись руководителю услугодателя;</w:t>
      </w:r>
      <w:r>
        <w:br/>
      </w:r>
      <w:r>
        <w:rPr>
          <w:rFonts w:ascii="Times New Roman"/>
          <w:b w:val="false"/>
          <w:i w:val="false"/>
          <w:color w:val="000000"/>
          <w:sz w:val="28"/>
        </w:rPr>
        <w:t>
      </w:t>
      </w:r>
      <w:r>
        <w:rPr>
          <w:rFonts w:ascii="Times New Roman"/>
          <w:b w:val="false"/>
          <w:i w:val="false"/>
          <w:color w:val="000000"/>
          <w:sz w:val="28"/>
        </w:rPr>
        <w:t>5) подписание руководителем услугодателя проекта результата государственной услуги и направление в канцелярию услугодателя;</w:t>
      </w:r>
      <w:r>
        <w:br/>
      </w:r>
      <w:r>
        <w:rPr>
          <w:rFonts w:ascii="Times New Roman"/>
          <w:b w:val="false"/>
          <w:i w:val="false"/>
          <w:color w:val="000000"/>
          <w:sz w:val="28"/>
        </w:rPr>
        <w:t>
      </w:t>
      </w:r>
      <w:r>
        <w:rPr>
          <w:rFonts w:ascii="Times New Roman"/>
          <w:b w:val="false"/>
          <w:i w:val="false"/>
          <w:color w:val="000000"/>
          <w:sz w:val="28"/>
        </w:rPr>
        <w:t>6) сотрудник канцелярии выдает результат государственной услуги.</w:t>
      </w:r>
      <w:r>
        <w:br/>
      </w:r>
      <w:r>
        <w:rPr>
          <w:rFonts w:ascii="Times New Roman"/>
          <w:b w:val="false"/>
          <w:i w:val="false"/>
          <w:color w:val="000000"/>
          <w:sz w:val="28"/>
        </w:rPr>
        <w:t>
</w:t>
      </w:r>
    </w:p>
    <w:bookmarkStart w:name="z296" w:id="3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 xml:space="preserve">1) сотрудник канцелярии услугодателя; </w:t>
      </w:r>
      <w:r>
        <w:br/>
      </w:r>
      <w:r>
        <w:rPr>
          <w:rFonts w:ascii="Times New Roman"/>
          <w:b w:val="false"/>
          <w:i w:val="false"/>
          <w:color w:val="000000"/>
          <w:sz w:val="28"/>
        </w:rPr>
        <w:t>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 xml:space="preserve">сотрудник канцелярии услугодателя осуществляет прием и регистрацию полученных документов – не более 30 (тридцати) минут; </w:t>
      </w:r>
      <w:r>
        <w:br/>
      </w:r>
      <w:r>
        <w:rPr>
          <w:rFonts w:ascii="Times New Roman"/>
          <w:b w:val="false"/>
          <w:i w:val="false"/>
          <w:color w:val="000000"/>
          <w:sz w:val="28"/>
        </w:rPr>
        <w:t>
      </w:t>
      </w:r>
      <w:r>
        <w:rPr>
          <w:rFonts w:ascii="Times New Roman"/>
          <w:b w:val="false"/>
          <w:i w:val="false"/>
          <w:color w:val="000000"/>
          <w:sz w:val="28"/>
        </w:rPr>
        <w:t xml:space="preserve">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не более 30 (тридцати) минут; </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 в течение 1 (одного) часа;</w:t>
      </w:r>
      <w:r>
        <w:br/>
      </w:r>
      <w:r>
        <w:rPr>
          <w:rFonts w:ascii="Times New Roman"/>
          <w:b w:val="false"/>
          <w:i w:val="false"/>
          <w:color w:val="000000"/>
          <w:sz w:val="28"/>
        </w:rPr>
        <w:t>
      </w:t>
      </w:r>
      <w:r>
        <w:rPr>
          <w:rFonts w:ascii="Times New Roman"/>
          <w:b w:val="false"/>
          <w:i w:val="false"/>
          <w:color w:val="000000"/>
          <w:sz w:val="28"/>
        </w:rPr>
        <w:t>ответственный исполнитель направляет проект результата государственной услуги на подпись руководителю услугодателя – в течение 1 (одного) часа;</w:t>
      </w:r>
      <w:r>
        <w:br/>
      </w:r>
      <w:r>
        <w:rPr>
          <w:rFonts w:ascii="Times New Roman"/>
          <w:b w:val="false"/>
          <w:i w:val="false"/>
          <w:color w:val="000000"/>
          <w:sz w:val="28"/>
        </w:rPr>
        <w:t>
      </w:t>
      </w:r>
      <w:r>
        <w:rPr>
          <w:rFonts w:ascii="Times New Roman"/>
          <w:b w:val="false"/>
          <w:i w:val="false"/>
          <w:color w:val="000000"/>
          <w:sz w:val="28"/>
        </w:rPr>
        <w:t xml:space="preserve">руководитель услугодателя подписывает проект результата государственной услуги и направляет в канцелярию услугодателя – в течение 1 (одного) часа; </w:t>
      </w:r>
      <w:r>
        <w:br/>
      </w:r>
      <w:r>
        <w:rPr>
          <w:rFonts w:ascii="Times New Roman"/>
          <w:b w:val="false"/>
          <w:i w:val="false"/>
          <w:color w:val="000000"/>
          <w:sz w:val="28"/>
        </w:rPr>
        <w:t>
      </w:t>
      </w:r>
      <w:r>
        <w:rPr>
          <w:rFonts w:ascii="Times New Roman"/>
          <w:b w:val="false"/>
          <w:i w:val="false"/>
          <w:color w:val="000000"/>
          <w:sz w:val="28"/>
        </w:rPr>
        <w:t>канцелярия услугодателя выдает ветеринарную справку услугополучателю (либо его представителю по доверенности) – не более 30 (тридцати) минут.</w:t>
      </w:r>
      <w:r>
        <w:br/>
      </w:r>
      <w:r>
        <w:rPr>
          <w:rFonts w:ascii="Times New Roman"/>
          <w:b w:val="false"/>
          <w:i w:val="false"/>
          <w:color w:val="000000"/>
          <w:sz w:val="28"/>
        </w:rPr>
        <w:t>
      </w:t>
      </w:r>
      <w:r>
        <w:rPr>
          <w:rFonts w:ascii="Times New Roman"/>
          <w:b w:val="false"/>
          <w:i w:val="false"/>
          <w:color w:val="000000"/>
          <w:sz w:val="28"/>
        </w:rPr>
        <w:t>Основаниями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изменения (ухудшения) эпизоотической ситуации места происхождения (нахождения) животного, продукции и сырья животного происхождения по инфекционным болезням животных;</w:t>
      </w:r>
      <w:r>
        <w:br/>
      </w:r>
      <w:r>
        <w:rPr>
          <w:rFonts w:ascii="Times New Roman"/>
          <w:b w:val="false"/>
          <w:i w:val="false"/>
          <w:color w:val="000000"/>
          <w:sz w:val="28"/>
        </w:rPr>
        <w:t>
      </w:t>
      </w:r>
      <w:r>
        <w:rPr>
          <w:rFonts w:ascii="Times New Roman"/>
          <w:b w:val="false"/>
          <w:i w:val="false"/>
          <w:color w:val="000000"/>
          <w:sz w:val="28"/>
        </w:rPr>
        <w:t>установления неблагополучной зоны места происхождения (нахождения) животного, продукции и сырья животного происхождения;</w:t>
      </w:r>
      <w:r>
        <w:br/>
      </w:r>
      <w:r>
        <w:rPr>
          <w:rFonts w:ascii="Times New Roman"/>
          <w:b w:val="false"/>
          <w:i w:val="false"/>
          <w:color w:val="000000"/>
          <w:sz w:val="28"/>
        </w:rPr>
        <w:t>
      </w:t>
      </w:r>
      <w:r>
        <w:rPr>
          <w:rFonts w:ascii="Times New Roman"/>
          <w:b w:val="false"/>
          <w:i w:val="false"/>
          <w:color w:val="000000"/>
          <w:sz w:val="28"/>
        </w:rPr>
        <w:t>отсутствия индивидуального номера животного;</w:t>
      </w:r>
      <w:r>
        <w:br/>
      </w:r>
      <w:r>
        <w:rPr>
          <w:rFonts w:ascii="Times New Roman"/>
          <w:b w:val="false"/>
          <w:i w:val="false"/>
          <w:color w:val="000000"/>
          <w:sz w:val="28"/>
        </w:rPr>
        <w:t>
      </w:t>
      </w:r>
      <w:r>
        <w:rPr>
          <w:rFonts w:ascii="Times New Roman"/>
          <w:b w:val="false"/>
          <w:i w:val="false"/>
          <w:color w:val="000000"/>
          <w:sz w:val="28"/>
        </w:rPr>
        <w:t>несоответствия животного, продукции и сырья животного происхождения, транспортного средства ветеринарным (ветеринарно-санитарным) правилам и требованиям.</w:t>
      </w:r>
      <w:r>
        <w:br/>
      </w:r>
      <w:r>
        <w:rPr>
          <w:rFonts w:ascii="Times New Roman"/>
          <w:b w:val="false"/>
          <w:i w:val="false"/>
          <w:color w:val="000000"/>
          <w:sz w:val="28"/>
        </w:rPr>
        <w:t>
</w:t>
      </w:r>
    </w:p>
    <w:bookmarkStart w:name="z313" w:id="4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11.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ветеринарной справки"</w:t>
            </w:r>
          </w:p>
        </w:tc>
      </w:tr>
    </w:tbl>
    <w:bookmarkStart w:name="z317" w:id="41"/>
    <w:p>
      <w:pPr>
        <w:spacing w:after="0"/>
        <w:ind w:left="0"/>
        <w:jc w:val="left"/>
      </w:pPr>
      <w:r>
        <w:rPr>
          <w:rFonts w:ascii="Times New Roman"/>
          <w:b/>
          <w:i w:val="false"/>
          <w:color w:val="000000"/>
        </w:rPr>
        <w:t xml:space="preserve">  Адреса услугодателей</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5"/>
        <w:gridCol w:w="1328"/>
        <w:gridCol w:w="6597"/>
      </w:tblGrid>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уполномоченных органов</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акимата города Петропавловска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город Петропавловск, </w:t>
            </w:r>
            <w:r>
              <w:br/>
            </w:r>
            <w:r>
              <w:rPr>
                <w:rFonts w:ascii="Times New Roman"/>
                <w:b w:val="false"/>
                <w:i w:val="false"/>
                <w:color w:val="000000"/>
                <w:sz w:val="20"/>
              </w:rPr>
              <w:t>улица Жамбыла, 302</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Айыртауского района Северо-Казахстанской области" акимата Айыртауского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Айыртауский район, </w:t>
            </w:r>
            <w:r>
              <w:br/>
            </w:r>
            <w:r>
              <w:rPr>
                <w:rFonts w:ascii="Times New Roman"/>
                <w:b w:val="false"/>
                <w:i w:val="false"/>
                <w:color w:val="000000"/>
                <w:sz w:val="20"/>
              </w:rPr>
              <w:t xml:space="preserve">село Саумалколь, </w:t>
            </w:r>
            <w:r>
              <w:br/>
            </w:r>
            <w:r>
              <w:rPr>
                <w:rFonts w:ascii="Times New Roman"/>
                <w:b w:val="false"/>
                <w:i w:val="false"/>
                <w:color w:val="000000"/>
                <w:sz w:val="20"/>
              </w:rPr>
              <w:t>улица Акана-Серэ, 119</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Акжарский район, </w:t>
            </w:r>
            <w:r>
              <w:br/>
            </w:r>
            <w:r>
              <w:rPr>
                <w:rFonts w:ascii="Times New Roman"/>
                <w:b w:val="false"/>
                <w:i w:val="false"/>
                <w:color w:val="000000"/>
                <w:sz w:val="20"/>
              </w:rPr>
              <w:t>село Талшик,</w:t>
            </w:r>
            <w:r>
              <w:br/>
            </w:r>
            <w:r>
              <w:rPr>
                <w:rFonts w:ascii="Times New Roman"/>
                <w:b w:val="false"/>
                <w:i w:val="false"/>
                <w:color w:val="000000"/>
                <w:sz w:val="20"/>
              </w:rPr>
              <w:t>улица Кусаинова, 18</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"Аккайынский районный отдел ветеринарии" акимата Аккайынского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Аккайынский район,</w:t>
            </w:r>
            <w:r>
              <w:br/>
            </w:r>
            <w:r>
              <w:rPr>
                <w:rFonts w:ascii="Times New Roman"/>
                <w:b w:val="false"/>
                <w:i w:val="false"/>
                <w:color w:val="000000"/>
                <w:sz w:val="20"/>
              </w:rPr>
              <w:t xml:space="preserve">село Смирново, </w:t>
            </w:r>
            <w:r>
              <w:br/>
            </w:r>
            <w:r>
              <w:rPr>
                <w:rFonts w:ascii="Times New Roman"/>
                <w:b w:val="false"/>
                <w:i w:val="false"/>
                <w:color w:val="000000"/>
                <w:sz w:val="20"/>
              </w:rPr>
              <w:t>улица Южная, 11</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Есильского района Северо-Казахстанской области" акимата Есильского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Есильский район, </w:t>
            </w:r>
            <w:r>
              <w:br/>
            </w:r>
            <w:r>
              <w:rPr>
                <w:rFonts w:ascii="Times New Roman"/>
                <w:b w:val="false"/>
                <w:i w:val="false"/>
                <w:color w:val="000000"/>
                <w:sz w:val="20"/>
              </w:rPr>
              <w:t>село Явленка,</w:t>
            </w:r>
            <w:r>
              <w:br/>
            </w:r>
            <w:r>
              <w:rPr>
                <w:rFonts w:ascii="Times New Roman"/>
                <w:b w:val="false"/>
                <w:i w:val="false"/>
                <w:color w:val="000000"/>
                <w:sz w:val="20"/>
              </w:rPr>
              <w:t xml:space="preserve">улица Тимофеева, 32 </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Жамбылского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Жамбылский район, </w:t>
            </w:r>
            <w:r>
              <w:br/>
            </w:r>
            <w:r>
              <w:rPr>
                <w:rFonts w:ascii="Times New Roman"/>
                <w:b w:val="false"/>
                <w:i w:val="false"/>
                <w:color w:val="000000"/>
                <w:sz w:val="20"/>
              </w:rPr>
              <w:t xml:space="preserve">село Пресновка, </w:t>
            </w:r>
            <w:r>
              <w:br/>
            </w:r>
            <w:r>
              <w:rPr>
                <w:rFonts w:ascii="Times New Roman"/>
                <w:b w:val="false"/>
                <w:i w:val="false"/>
                <w:color w:val="000000"/>
                <w:sz w:val="20"/>
              </w:rPr>
              <w:t>переулок Водопроводный, 26</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xml:space="preserve">город Булаево, </w:t>
            </w:r>
            <w:r>
              <w:br/>
            </w:r>
            <w:r>
              <w:rPr>
                <w:rFonts w:ascii="Times New Roman"/>
                <w:b w:val="false"/>
                <w:i w:val="false"/>
                <w:color w:val="000000"/>
                <w:sz w:val="20"/>
              </w:rPr>
              <w:t>улица Юбилейная, 56</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"Кызылжарский районный отдел ветеринарии" акимата Кызылжарского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Кызылжарский район, </w:t>
            </w:r>
            <w:r>
              <w:br/>
            </w:r>
            <w:r>
              <w:rPr>
                <w:rFonts w:ascii="Times New Roman"/>
                <w:b w:val="false"/>
                <w:i w:val="false"/>
                <w:color w:val="000000"/>
                <w:sz w:val="20"/>
              </w:rPr>
              <w:t xml:space="preserve">аул Бесколь, </w:t>
            </w:r>
            <w:r>
              <w:br/>
            </w:r>
            <w:r>
              <w:rPr>
                <w:rFonts w:ascii="Times New Roman"/>
                <w:b w:val="false"/>
                <w:i w:val="false"/>
                <w:color w:val="000000"/>
                <w:sz w:val="20"/>
              </w:rPr>
              <w:t>улица Комарова, 2 </w:t>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Мамлютский район, </w:t>
            </w:r>
            <w:r>
              <w:br/>
            </w:r>
            <w:r>
              <w:rPr>
                <w:rFonts w:ascii="Times New Roman"/>
                <w:b w:val="false"/>
                <w:i w:val="false"/>
                <w:color w:val="000000"/>
                <w:sz w:val="20"/>
              </w:rPr>
              <w:t xml:space="preserve">город Мамлютка, </w:t>
            </w:r>
            <w:r>
              <w:br/>
            </w:r>
            <w:r>
              <w:rPr>
                <w:rFonts w:ascii="Times New Roman"/>
                <w:b w:val="false"/>
                <w:i w:val="false"/>
                <w:color w:val="000000"/>
                <w:sz w:val="20"/>
              </w:rPr>
              <w:t>улица Гагарина, 62</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имени Габита Мусрепова Северо-Казахстанской области" акимата района имени Габита Мусрепова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имени </w:t>
            </w:r>
            <w:r>
              <w:br/>
            </w:r>
            <w:r>
              <w:rPr>
                <w:rFonts w:ascii="Times New Roman"/>
                <w:b w:val="false"/>
                <w:i w:val="false"/>
                <w:color w:val="000000"/>
                <w:sz w:val="20"/>
              </w:rPr>
              <w:t>Габита Мусрепова,</w:t>
            </w:r>
            <w:r>
              <w:br/>
            </w:r>
            <w:r>
              <w:rPr>
                <w:rFonts w:ascii="Times New Roman"/>
                <w:b w:val="false"/>
                <w:i w:val="false"/>
                <w:color w:val="000000"/>
                <w:sz w:val="20"/>
              </w:rPr>
              <w:t xml:space="preserve">село Новоишимское, </w:t>
            </w:r>
            <w:r>
              <w:br/>
            </w:r>
            <w:r>
              <w:rPr>
                <w:rFonts w:ascii="Times New Roman"/>
                <w:b w:val="false"/>
                <w:i w:val="false"/>
                <w:color w:val="000000"/>
                <w:sz w:val="20"/>
              </w:rPr>
              <w:t>улица Степная, 5А</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сельского хозяйства и ветеринарии Тайыншинского района Северо-Казахстанской области" акимата Тайыншинского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Тайыншинский район, </w:t>
            </w:r>
            <w:r>
              <w:br/>
            </w:r>
            <w:r>
              <w:rPr>
                <w:rFonts w:ascii="Times New Roman"/>
                <w:b w:val="false"/>
                <w:i w:val="false"/>
                <w:color w:val="000000"/>
                <w:sz w:val="20"/>
              </w:rPr>
              <w:t xml:space="preserve">город Тайынша, </w:t>
            </w:r>
            <w:r>
              <w:br/>
            </w:r>
            <w:r>
              <w:rPr>
                <w:rFonts w:ascii="Times New Roman"/>
                <w:b w:val="false"/>
                <w:i w:val="false"/>
                <w:color w:val="000000"/>
                <w:sz w:val="20"/>
              </w:rPr>
              <w:t>улица Куншыгыс, 100 </w:t>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Тимирязевского района Северо-Казахстанской области" акимата Тимирязевского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Тимирязевский район, </w:t>
            </w:r>
            <w:r>
              <w:br/>
            </w:r>
            <w:r>
              <w:rPr>
                <w:rFonts w:ascii="Times New Roman"/>
                <w:b w:val="false"/>
                <w:i w:val="false"/>
                <w:color w:val="000000"/>
                <w:sz w:val="20"/>
              </w:rPr>
              <w:t xml:space="preserve">село Тимирязево, </w:t>
            </w:r>
            <w:r>
              <w:br/>
            </w:r>
            <w:r>
              <w:rPr>
                <w:rFonts w:ascii="Times New Roman"/>
                <w:b w:val="false"/>
                <w:i w:val="false"/>
                <w:color w:val="000000"/>
                <w:sz w:val="20"/>
              </w:rPr>
              <w:t>улица Целинная, 13</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Государственное коммунальное предприятие на праве хозяйственного ведения "Ветеринарная станция" государственного учреждения "Отдел ветеринарии Уалихановского района Северо-Казахстанской области" акимата Уалихановского района Северо-Казахстанской области" </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Уалихановский район, </w:t>
            </w:r>
            <w:r>
              <w:br/>
            </w:r>
            <w:r>
              <w:rPr>
                <w:rFonts w:ascii="Times New Roman"/>
                <w:b w:val="false"/>
                <w:i w:val="false"/>
                <w:color w:val="000000"/>
                <w:sz w:val="20"/>
              </w:rPr>
              <w:t xml:space="preserve">село Кишкенеколь, </w:t>
            </w:r>
            <w:r>
              <w:br/>
            </w:r>
            <w:r>
              <w:rPr>
                <w:rFonts w:ascii="Times New Roman"/>
                <w:b w:val="false"/>
                <w:i w:val="false"/>
                <w:color w:val="000000"/>
                <w:sz w:val="20"/>
              </w:rPr>
              <w:t>улица С.Маликова, 124</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Шал акына Северо-Казахстанской области" акимата района Шал акына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Шал акына, </w:t>
            </w:r>
            <w:r>
              <w:br/>
            </w:r>
            <w:r>
              <w:rPr>
                <w:rFonts w:ascii="Times New Roman"/>
                <w:b w:val="false"/>
                <w:i w:val="false"/>
                <w:color w:val="000000"/>
                <w:sz w:val="20"/>
              </w:rPr>
              <w:t xml:space="preserve">город Сергеевка, </w:t>
            </w:r>
            <w:r>
              <w:br/>
            </w:r>
            <w:r>
              <w:rPr>
                <w:rFonts w:ascii="Times New Roman"/>
                <w:b w:val="false"/>
                <w:i w:val="false"/>
                <w:color w:val="000000"/>
                <w:sz w:val="20"/>
              </w:rPr>
              <w:t>улица Крымская, 2А</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ветеринарной справки"</w:t>
            </w:r>
          </w:p>
        </w:tc>
      </w:tr>
    </w:tbl>
    <w:bookmarkStart w:name="z334" w:id="42"/>
    <w:p>
      <w:pPr>
        <w:spacing w:after="0"/>
        <w:ind w:left="0"/>
        <w:jc w:val="both"/>
      </w:pPr>
      <w:r>
        <w:rPr>
          <w:rFonts w:ascii="Times New Roman"/>
          <w:b w:val="false"/>
          <w:i w:val="false"/>
          <w:color w:val="000000"/>
          <w:sz w:val="28"/>
        </w:rPr>
        <w:t>            В______________________________________</w:t>
      </w:r>
      <w:r>
        <w:br/>
      </w:r>
      <w:r>
        <w:rPr>
          <w:rFonts w:ascii="Times New Roman"/>
          <w:b w:val="false"/>
          <w:i w:val="false"/>
          <w:color w:val="000000"/>
          <w:sz w:val="28"/>
        </w:rPr>
        <w:t>
</w:t>
      </w:r>
    </w:p>
    <w:bookmarkEnd w:id="42"/>
    <w:bookmarkStart w:name="z335" w:id="43"/>
    <w:p>
      <w:pPr>
        <w:spacing w:after="0"/>
        <w:ind w:left="0"/>
        <w:jc w:val="both"/>
      </w:pPr>
      <w:r>
        <w:rPr>
          <w:rFonts w:ascii="Times New Roman"/>
          <w:b w:val="false"/>
          <w:i w:val="false"/>
          <w:color w:val="000000"/>
          <w:sz w:val="28"/>
        </w:rPr>
        <w:t xml:space="preserve">            (наименование государственной </w:t>
      </w:r>
      <w:r>
        <w:br/>
      </w:r>
      <w:r>
        <w:rPr>
          <w:rFonts w:ascii="Times New Roman"/>
          <w:b w:val="false"/>
          <w:i w:val="false"/>
          <w:color w:val="000000"/>
          <w:sz w:val="28"/>
        </w:rPr>
        <w:t>
</w:t>
      </w:r>
    </w:p>
    <w:bookmarkEnd w:id="43"/>
    <w:bookmarkStart w:name="z336" w:id="44"/>
    <w:p>
      <w:pPr>
        <w:spacing w:after="0"/>
        <w:ind w:left="0"/>
        <w:jc w:val="both"/>
      </w:pPr>
      <w:r>
        <w:rPr>
          <w:rFonts w:ascii="Times New Roman"/>
          <w:b w:val="false"/>
          <w:i w:val="false"/>
          <w:color w:val="000000"/>
          <w:sz w:val="28"/>
        </w:rPr>
        <w:t>            __________________________________________</w:t>
      </w:r>
      <w:r>
        <w:br/>
      </w:r>
      <w:r>
        <w:rPr>
          <w:rFonts w:ascii="Times New Roman"/>
          <w:b w:val="false"/>
          <w:i w:val="false"/>
          <w:color w:val="000000"/>
          <w:sz w:val="28"/>
        </w:rPr>
        <w:t>
</w:t>
      </w:r>
    </w:p>
    <w:bookmarkEnd w:id="44"/>
    <w:bookmarkStart w:name="z337" w:id="45"/>
    <w:p>
      <w:pPr>
        <w:spacing w:after="0"/>
        <w:ind w:left="0"/>
        <w:jc w:val="both"/>
      </w:pPr>
      <w:r>
        <w:rPr>
          <w:rFonts w:ascii="Times New Roman"/>
          <w:b w:val="false"/>
          <w:i w:val="false"/>
          <w:color w:val="000000"/>
          <w:sz w:val="28"/>
        </w:rPr>
        <w:t>            ветеринарной организации)</w:t>
      </w:r>
      <w:r>
        <w:br/>
      </w:r>
      <w:r>
        <w:rPr>
          <w:rFonts w:ascii="Times New Roman"/>
          <w:b w:val="false"/>
          <w:i w:val="false"/>
          <w:color w:val="000000"/>
          <w:sz w:val="28"/>
        </w:rPr>
        <w:t>
</w:t>
      </w:r>
    </w:p>
    <w:bookmarkEnd w:id="45"/>
    <w:bookmarkStart w:name="z338" w:id="46"/>
    <w:p>
      <w:pPr>
        <w:spacing w:after="0"/>
        <w:ind w:left="0"/>
        <w:jc w:val="both"/>
      </w:pPr>
      <w:r>
        <w:rPr>
          <w:rFonts w:ascii="Times New Roman"/>
          <w:b w:val="false"/>
          <w:i w:val="false"/>
          <w:color w:val="000000"/>
          <w:sz w:val="28"/>
        </w:rPr>
        <w:t>            От______________________________________</w:t>
      </w:r>
      <w:r>
        <w:br/>
      </w:r>
      <w:r>
        <w:rPr>
          <w:rFonts w:ascii="Times New Roman"/>
          <w:b w:val="false"/>
          <w:i w:val="false"/>
          <w:color w:val="000000"/>
          <w:sz w:val="28"/>
        </w:rPr>
        <w:t>
</w:t>
      </w:r>
    </w:p>
    <w:bookmarkEnd w:id="46"/>
    <w:bookmarkStart w:name="z339" w:id="47"/>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47"/>
    <w:bookmarkStart w:name="z340" w:id="48"/>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48"/>
    <w:bookmarkStart w:name="z341" w:id="49"/>
    <w:p>
      <w:pPr>
        <w:spacing w:after="0"/>
        <w:ind w:left="0"/>
        <w:jc w:val="both"/>
      </w:pPr>
      <w:r>
        <w:rPr>
          <w:rFonts w:ascii="Times New Roman"/>
          <w:b w:val="false"/>
          <w:i w:val="false"/>
          <w:color w:val="000000"/>
          <w:sz w:val="28"/>
        </w:rPr>
        <w:t>            Адрес____________________________________</w:t>
      </w:r>
      <w:r>
        <w:br/>
      </w:r>
      <w:r>
        <w:rPr>
          <w:rFonts w:ascii="Times New Roman"/>
          <w:b w:val="false"/>
          <w:i w:val="false"/>
          <w:color w:val="000000"/>
          <w:sz w:val="28"/>
        </w:rPr>
        <w:t>
</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343" w:id="50"/>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Прошу выдать ветеринарную справку____________________________________________________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 животное, продукцию, сырье животного происхождения, корма)*</w:t>
      </w:r>
      <w:r>
        <w:br/>
      </w:r>
      <w:r>
        <w:rPr>
          <w:rFonts w:ascii="Times New Roman"/>
          <w:b w:val="false"/>
          <w:i w:val="false"/>
          <w:color w:val="000000"/>
          <w:sz w:val="28"/>
        </w:rPr>
        <w:t>
      </w:t>
      </w:r>
      <w:r>
        <w:rPr>
          <w:rFonts w:ascii="Times New Roman"/>
          <w:b w:val="false"/>
          <w:i w:val="false"/>
          <w:color w:val="000000"/>
          <w:sz w:val="28"/>
        </w:rPr>
        <w:t>Контактные телефоны __________________ E-mail 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 ____________20__год</w:t>
      </w:r>
      <w:r>
        <w:br/>
      </w:r>
      <w:r>
        <w:rPr>
          <w:rFonts w:ascii="Times New Roman"/>
          <w:b w:val="false"/>
          <w:i w:val="false"/>
          <w:color w:val="000000"/>
          <w:sz w:val="28"/>
        </w:rPr>
        <w:t>
      </w:t>
      </w:r>
      <w:r>
        <w:rPr>
          <w:rFonts w:ascii="Times New Roman"/>
          <w:b w:val="false"/>
          <w:i w:val="false"/>
          <w:color w:val="000000"/>
          <w:sz w:val="28"/>
        </w:rPr>
        <w:t xml:space="preserve">(фамилия, имя, отчество (при наличии) подпись заявителя) </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Достоверность представленных сведений подтверждаю.</w:t>
      </w:r>
      <w:r>
        <w:br/>
      </w:r>
      <w:r>
        <w:rPr>
          <w:rFonts w:ascii="Times New Roman"/>
          <w:b w:val="false"/>
          <w:i w:val="false"/>
          <w:color w:val="000000"/>
          <w:sz w:val="28"/>
        </w:rPr>
        <w:t>
      </w:t>
      </w:r>
      <w:r>
        <w:rPr>
          <w:rFonts w:ascii="Times New Roman"/>
          <w:b w:val="false"/>
          <w:i w:val="false"/>
          <w:color w:val="000000"/>
          <w:sz w:val="28"/>
        </w:rPr>
        <w:t>примечание:* указываются: при перевозке животных вид животного, идентификационный номер паспорта;</w:t>
      </w:r>
      <w:r>
        <w:br/>
      </w:r>
      <w:r>
        <w:rPr>
          <w:rFonts w:ascii="Times New Roman"/>
          <w:b w:val="false"/>
          <w:i w:val="false"/>
          <w:color w:val="000000"/>
          <w:sz w:val="28"/>
        </w:rPr>
        <w:t>
      </w:t>
      </w:r>
      <w:r>
        <w:rPr>
          <w:rFonts w:ascii="Times New Roman"/>
          <w:b w:val="false"/>
          <w:i w:val="false"/>
          <w:color w:val="000000"/>
          <w:sz w:val="28"/>
        </w:rPr>
        <w:t>при перевозке продукции и сырья животного происхождения: наименование продукции, вес, упаковка, маркировка, идентификационный номер.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ветеринарной справки"</w:t>
            </w:r>
          </w:p>
        </w:tc>
      </w:tr>
    </w:tbl>
    <w:bookmarkStart w:name="z355" w:id="5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ветеринарной справки" через канцелярию услугодателя</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23 октября 2015 года № 423</w:t>
            </w:r>
          </w:p>
        </w:tc>
      </w:tr>
    </w:tbl>
    <w:bookmarkStart w:name="z359" w:id="52"/>
    <w:p>
      <w:pPr>
        <w:spacing w:after="0"/>
        <w:ind w:left="0"/>
        <w:jc w:val="left"/>
      </w:pPr>
      <w:r>
        <w:rPr>
          <w:rFonts w:ascii="Times New Roman"/>
          <w:b/>
          <w:i w:val="false"/>
          <w:color w:val="000000"/>
        </w:rPr>
        <w:t xml:space="preserve"> Регламент государственной услуги "Выдача лицензии для занятия деятельностью в сфере ветеринарии"</w:t>
      </w:r>
    </w:p>
    <w:bookmarkEnd w:id="52"/>
    <w:bookmarkStart w:name="z360" w:id="53"/>
    <w:p>
      <w:pPr>
        <w:spacing w:after="0"/>
        <w:ind w:left="0"/>
        <w:jc w:val="left"/>
      </w:pPr>
      <w:r>
        <w:rPr>
          <w:rFonts w:ascii="Times New Roman"/>
          <w:b/>
          <w:i w:val="false"/>
          <w:color w:val="000000"/>
        </w:rPr>
        <w:t xml:space="preserve"> 1. Общие положения</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"Выдача лицензии для занятия деятельностью в сфере ветеринарии" (далее - Регламент) разработан в соответствии со стандартом государственной услуги "Выдача лицензии для занятия деятельностью в сфере ветеринарии"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w:t>
      </w:r>
      <w:r>
        <w:rPr>
          <w:rFonts w:ascii="Times New Roman"/>
          <w:b w:val="false"/>
          <w:i w:val="false"/>
          <w:color w:val="000000"/>
          <w:sz w:val="28"/>
        </w:rPr>
        <w:t>Государственная услуга "Выдача лицензии для занятия деятельностью в сфере ветеринарии" оказывается:</w:t>
      </w:r>
      <w:r>
        <w:br/>
      </w:r>
      <w:r>
        <w:rPr>
          <w:rFonts w:ascii="Times New Roman"/>
          <w:b w:val="false"/>
          <w:i w:val="false"/>
          <w:color w:val="000000"/>
          <w:sz w:val="28"/>
        </w:rPr>
        <w:t>
      </w:t>
      </w:r>
      <w:r>
        <w:rPr>
          <w:rFonts w:ascii="Times New Roman"/>
          <w:b w:val="false"/>
          <w:i w:val="false"/>
          <w:color w:val="000000"/>
          <w:sz w:val="28"/>
        </w:rPr>
        <w:t>1) выдача лицензии на занятие деятельностью по производству препаратов ветеринарного назначения − Комитетом ветеринарного контроля и надзора Министерства сельского хозяйства Республики Казахстан (далее – услугодатель);</w:t>
      </w:r>
      <w:r>
        <w:br/>
      </w:r>
      <w:r>
        <w:rPr>
          <w:rFonts w:ascii="Times New Roman"/>
          <w:b w:val="false"/>
          <w:i w:val="false"/>
          <w:color w:val="000000"/>
          <w:sz w:val="28"/>
        </w:rPr>
        <w:t>
      </w:t>
      </w:r>
      <w:r>
        <w:rPr>
          <w:rFonts w:ascii="Times New Roman"/>
          <w:b w:val="false"/>
          <w:i w:val="false"/>
          <w:color w:val="000000"/>
          <w:sz w:val="28"/>
        </w:rPr>
        <w:t xml:space="preserve">2) выдача лицензии на занятие деятельностью по проведению ветеринарно-санитарной экспертизы продукции и сырья животного происхождения –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1) канцелярию услугодателя;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лицензия и (или) приложение к лицензии, переоформление, дубликат лицензии и (или) приложения к лицензии для занятия деятельностью в сфере ветеринарии, либо мотивированный ответ об отказе в оказании государственной услуги в случаях и по основаниям, предусмотренным пунктом 10 стандарта государственной услуги.</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w:t>
      </w:r>
      <w:r>
        <w:rPr>
          <w:rFonts w:ascii="Times New Roman"/>
          <w:b w:val="false"/>
          <w:i w:val="false"/>
          <w:color w:val="000000"/>
          <w:sz w:val="28"/>
        </w:rPr>
        <w:t>В случае обращения услугополучателя к услугодателю результат оказания государственной услуги оформляется в электронной форме, распечатывается, подписывается руководителем услугодателя и заверяется печатью.</w:t>
      </w:r>
      <w:r>
        <w:br/>
      </w:r>
      <w:r>
        <w:rPr>
          <w:rFonts w:ascii="Times New Roman"/>
          <w:b w:val="false"/>
          <w:i w:val="false"/>
          <w:color w:val="000000"/>
          <w:sz w:val="28"/>
        </w:rPr>
        <w:t>
      </w:t>
      </w:r>
      <w:r>
        <w:rPr>
          <w:rFonts w:ascii="Times New Roman"/>
          <w:b w:val="false"/>
          <w:i w:val="false"/>
          <w:color w:val="000000"/>
          <w:sz w:val="28"/>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xml:space="preserve">4. Государственная услуга оказывается физическим и юридическим лицам (далее – услугополучатели) на платной основе.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 Кодексом Республики Казахстан "О налогах и других обязательных платежах в бюджет" (Налоговый кодекс): </w:t>
      </w:r>
      <w:r>
        <w:br/>
      </w:r>
      <w:r>
        <w:rPr>
          <w:rFonts w:ascii="Times New Roman"/>
          <w:b w:val="false"/>
          <w:i w:val="false"/>
          <w:color w:val="000000"/>
          <w:sz w:val="28"/>
        </w:rPr>
        <w:t>
      </w:t>
      </w:r>
      <w:r>
        <w:rPr>
          <w:rFonts w:ascii="Times New Roman"/>
          <w:b w:val="false"/>
          <w:i w:val="false"/>
          <w:color w:val="000000"/>
          <w:sz w:val="28"/>
        </w:rPr>
        <w:t>1) лицензионный сбор при выдаче лицензии за право занятия данным видом деятельности составляет 6 (шесть) месячных расчетных показателей (далее – МРП);</w:t>
      </w:r>
      <w:r>
        <w:br/>
      </w:r>
      <w:r>
        <w:rPr>
          <w:rFonts w:ascii="Times New Roman"/>
          <w:b w:val="false"/>
          <w:i w:val="false"/>
          <w:color w:val="000000"/>
          <w:sz w:val="28"/>
        </w:rPr>
        <w:t>
      </w:t>
      </w:r>
      <w:r>
        <w:rPr>
          <w:rFonts w:ascii="Times New Roman"/>
          <w:b w:val="false"/>
          <w:i w:val="false"/>
          <w:color w:val="000000"/>
          <w:sz w:val="28"/>
        </w:rPr>
        <w:t>2) лицензионный сбор за переоформление лицензии составляет 10 (десять) % от ставки при выдаче лицензии, но не более 4 (четырех) МРП;</w:t>
      </w:r>
      <w:r>
        <w:br/>
      </w:r>
      <w:r>
        <w:rPr>
          <w:rFonts w:ascii="Times New Roman"/>
          <w:b w:val="false"/>
          <w:i w:val="false"/>
          <w:color w:val="000000"/>
          <w:sz w:val="28"/>
        </w:rPr>
        <w:t>
      </w:t>
      </w:r>
      <w:r>
        <w:rPr>
          <w:rFonts w:ascii="Times New Roman"/>
          <w:b w:val="false"/>
          <w:i w:val="false"/>
          <w:color w:val="000000"/>
          <w:sz w:val="28"/>
        </w:rPr>
        <w:t xml:space="preserve">3) лицензионный сбор за выдачу дубликата лицензии составляет 100 (сто) % от ставки при выдаче лицензии. </w:t>
      </w:r>
      <w:r>
        <w:br/>
      </w:r>
      <w:r>
        <w:rPr>
          <w:rFonts w:ascii="Times New Roman"/>
          <w:b w:val="false"/>
          <w:i w:val="false"/>
          <w:color w:val="000000"/>
          <w:sz w:val="28"/>
        </w:rPr>
        <w:t>
      </w:t>
      </w:r>
      <w:r>
        <w:rPr>
          <w:rFonts w:ascii="Times New Roman"/>
          <w:b w:val="false"/>
          <w:i w:val="false"/>
          <w:color w:val="000000"/>
          <w:sz w:val="28"/>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r>
        <w:br/>
      </w:r>
      <w:r>
        <w:rPr>
          <w:rFonts w:ascii="Times New Roman"/>
          <w:b w:val="false"/>
          <w:i w:val="false"/>
          <w:color w:val="000000"/>
          <w:sz w:val="28"/>
        </w:rPr>
        <w:t>
      </w:t>
      </w:r>
      <w:r>
        <w:rPr>
          <w:rFonts w:ascii="Times New Roman"/>
          <w:b w:val="false"/>
          <w:i w:val="false"/>
          <w:color w:val="000000"/>
          <w:sz w:val="28"/>
        </w:rPr>
        <w:t>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r>
        <w:br/>
      </w:r>
      <w:r>
        <w:rPr>
          <w:rFonts w:ascii="Times New Roman"/>
          <w:b w:val="false"/>
          <w:i w:val="false"/>
          <w:color w:val="000000"/>
          <w:sz w:val="28"/>
        </w:rPr>
        <w:t>
</w:t>
      </w:r>
    </w:p>
    <w:bookmarkStart w:name="z379" w:id="5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(либо его представителя по доверенности):</w:t>
      </w:r>
      <w:r>
        <w:br/>
      </w:r>
      <w:r>
        <w:rPr>
          <w:rFonts w:ascii="Times New Roman"/>
          <w:b w:val="false"/>
          <w:i w:val="false"/>
          <w:color w:val="000000"/>
          <w:sz w:val="28"/>
        </w:rPr>
        <w:t>
      </w:t>
      </w:r>
      <w:r>
        <w:rPr>
          <w:rFonts w:ascii="Times New Roman"/>
          <w:b w:val="false"/>
          <w:i w:val="false"/>
          <w:color w:val="000000"/>
          <w:sz w:val="28"/>
        </w:rPr>
        <w:t xml:space="preserve"> для получения лицензии к услугодателю является:</w:t>
      </w:r>
      <w:r>
        <w:br/>
      </w:r>
      <w:r>
        <w:rPr>
          <w:rFonts w:ascii="Times New Roman"/>
          <w:b w:val="false"/>
          <w:i w:val="false"/>
          <w:color w:val="000000"/>
          <w:sz w:val="28"/>
        </w:rPr>
        <w:t>
      </w:t>
      </w:r>
      <w:r>
        <w:rPr>
          <w:rFonts w:ascii="Times New Roman"/>
          <w:b w:val="false"/>
          <w:i w:val="false"/>
          <w:color w:val="000000"/>
          <w:sz w:val="28"/>
        </w:rPr>
        <w:t xml:space="preserve">заявление физического лица для получения лицензии и (или) приложения к лицензии по форме, установленной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заявление юридического лица для получения лицензии и (или) приложения к лицензии по форме, установленной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w:t>
      </w:r>
      <w:r>
        <w:rPr>
          <w:rFonts w:ascii="Times New Roman"/>
          <w:b w:val="false"/>
          <w:i w:val="false"/>
          <w:color w:val="000000"/>
          <w:sz w:val="28"/>
        </w:rPr>
        <w:t>документ, подтверждающий уплату в бюджет лицензионного сбора за право занятия деятельностью в области ветеринарии;</w:t>
      </w:r>
      <w:r>
        <w:br/>
      </w:r>
      <w:r>
        <w:rPr>
          <w:rFonts w:ascii="Times New Roman"/>
          <w:b w:val="false"/>
          <w:i w:val="false"/>
          <w:color w:val="000000"/>
          <w:sz w:val="28"/>
        </w:rPr>
        <w:t>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 xml:space="preserve">форма сведений для осуществления деятельности в области ветеринарии по производству препаратов ветеринарного назначения,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2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3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электронная копия документа, подтверждающего оплату в бюджет лицензионного сбора за право занятия деятельностью в области ветеринарии, за исключением случаев оплаты через ПШЭП;</w:t>
      </w:r>
      <w:r>
        <w:br/>
      </w:r>
      <w:r>
        <w:rPr>
          <w:rFonts w:ascii="Times New Roman"/>
          <w:b w:val="false"/>
          <w:i w:val="false"/>
          <w:color w:val="000000"/>
          <w:sz w:val="28"/>
        </w:rPr>
        <w:t>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4 к настоящему регламенту;</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5 к настоящему регламенту.</w:t>
      </w:r>
      <w:r>
        <w:br/>
      </w:r>
      <w:r>
        <w:rPr>
          <w:rFonts w:ascii="Times New Roman"/>
          <w:b w:val="false"/>
          <w:i w:val="false"/>
          <w:color w:val="000000"/>
          <w:sz w:val="28"/>
        </w:rPr>
        <w:t>
      </w:t>
      </w:r>
      <w:r>
        <w:rPr>
          <w:rFonts w:ascii="Times New Roman"/>
          <w:b w:val="false"/>
          <w:i w:val="false"/>
          <w:color w:val="000000"/>
          <w:sz w:val="28"/>
        </w:rPr>
        <w:t>Для получения приложения к лицензии в рамках вида деятельности, на который имеется лицензия к услугодателю является:</w:t>
      </w:r>
      <w:r>
        <w:br/>
      </w:r>
      <w:r>
        <w:rPr>
          <w:rFonts w:ascii="Times New Roman"/>
          <w:b w:val="false"/>
          <w:i w:val="false"/>
          <w:color w:val="000000"/>
          <w:sz w:val="28"/>
        </w:rPr>
        <w:t>
      </w:t>
      </w:r>
      <w:r>
        <w:rPr>
          <w:rFonts w:ascii="Times New Roman"/>
          <w:b w:val="false"/>
          <w:i w:val="false"/>
          <w:color w:val="000000"/>
          <w:sz w:val="28"/>
        </w:rPr>
        <w:t>заявление физического лица для получения лицензии и (или) приложения к лицензии по форме, установленной согласно приложению 2 к настоящему регламенту;</w:t>
      </w:r>
      <w:r>
        <w:br/>
      </w:r>
      <w:r>
        <w:rPr>
          <w:rFonts w:ascii="Times New Roman"/>
          <w:b w:val="false"/>
          <w:i w:val="false"/>
          <w:color w:val="000000"/>
          <w:sz w:val="28"/>
        </w:rPr>
        <w:t>
      </w:t>
      </w:r>
      <w:r>
        <w:rPr>
          <w:rFonts w:ascii="Times New Roman"/>
          <w:b w:val="false"/>
          <w:i w:val="false"/>
          <w:color w:val="000000"/>
          <w:sz w:val="28"/>
        </w:rPr>
        <w:t>заявление юридического лица для получения лицензии и (или) приложения к лицензии по форме, установленной согласно приложению 3 к настоящему регламенту;</w:t>
      </w:r>
      <w:r>
        <w:br/>
      </w:r>
      <w:r>
        <w:rPr>
          <w:rFonts w:ascii="Times New Roman"/>
          <w:b w:val="false"/>
          <w:i w:val="false"/>
          <w:color w:val="000000"/>
          <w:sz w:val="28"/>
        </w:rPr>
        <w:t>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4 к настоящему регламенту;</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5 к настоящему регламенту.</w:t>
      </w: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2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3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4 к настоящему регламенту;</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5 к настоящему регламенту.</w:t>
      </w:r>
      <w:r>
        <w:br/>
      </w:r>
      <w:r>
        <w:rPr>
          <w:rFonts w:ascii="Times New Roman"/>
          <w:b w:val="false"/>
          <w:i w:val="false"/>
          <w:color w:val="000000"/>
          <w:sz w:val="28"/>
        </w:rPr>
        <w:t>
      </w:t>
      </w:r>
      <w:r>
        <w:rPr>
          <w:rFonts w:ascii="Times New Roman"/>
          <w:b w:val="false"/>
          <w:i w:val="false"/>
          <w:color w:val="000000"/>
          <w:sz w:val="28"/>
        </w:rPr>
        <w:t>Для переоформления лицензии к услугодателю является:</w:t>
      </w:r>
      <w:r>
        <w:br/>
      </w:r>
      <w:r>
        <w:rPr>
          <w:rFonts w:ascii="Times New Roman"/>
          <w:b w:val="false"/>
          <w:i w:val="false"/>
          <w:color w:val="000000"/>
          <w:sz w:val="28"/>
        </w:rPr>
        <w:t>
      </w:t>
      </w:r>
      <w:r>
        <w:rPr>
          <w:rFonts w:ascii="Times New Roman"/>
          <w:b w:val="false"/>
          <w:i w:val="false"/>
          <w:color w:val="000000"/>
          <w:sz w:val="28"/>
        </w:rPr>
        <w:t>заявление физического лица для переоформления лицензии и (или) приложения к лицензии по форме, установленной согласно приложению 6 к стандарту;</w:t>
      </w:r>
      <w:r>
        <w:br/>
      </w:r>
      <w:r>
        <w:rPr>
          <w:rFonts w:ascii="Times New Roman"/>
          <w:b w:val="false"/>
          <w:i w:val="false"/>
          <w:color w:val="000000"/>
          <w:sz w:val="28"/>
        </w:rPr>
        <w:t>
      </w:t>
      </w:r>
      <w:r>
        <w:rPr>
          <w:rFonts w:ascii="Times New Roman"/>
          <w:b w:val="false"/>
          <w:i w:val="false"/>
          <w:color w:val="000000"/>
          <w:sz w:val="28"/>
        </w:rPr>
        <w:t>заявление юридического лица для переоформления лицензии и (или) приложения к лицензии по форме, установленной согласно приложению 7 к стандарту;</w:t>
      </w:r>
      <w:r>
        <w:br/>
      </w:r>
      <w:r>
        <w:rPr>
          <w:rFonts w:ascii="Times New Roman"/>
          <w:b w:val="false"/>
          <w:i w:val="false"/>
          <w:color w:val="000000"/>
          <w:sz w:val="28"/>
        </w:rPr>
        <w:t>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w:t>
      </w:r>
      <w:r>
        <w:rPr>
          <w:rFonts w:ascii="Times New Roman"/>
          <w:b w:val="false"/>
          <w:i w:val="false"/>
          <w:color w:val="000000"/>
          <w:sz w:val="28"/>
        </w:rPr>
        <w:t>копия документа, подтверждающего оплату в бюджет лицензионного сбора за переоформление лицензии;</w:t>
      </w:r>
      <w:r>
        <w:br/>
      </w:r>
      <w:r>
        <w:rPr>
          <w:rFonts w:ascii="Times New Roman"/>
          <w:b w:val="false"/>
          <w:i w:val="false"/>
          <w:color w:val="000000"/>
          <w:sz w:val="28"/>
        </w:rPr>
        <w:t>
      </w:t>
      </w:r>
      <w:r>
        <w:rPr>
          <w:rFonts w:ascii="Times New Roman"/>
          <w:b w:val="false"/>
          <w:i w:val="false"/>
          <w:color w:val="000000"/>
          <w:sz w:val="28"/>
        </w:rPr>
        <w:t>копии документов, содержащих информацию об изменениях, послуживших основанием для переоформления лицензии и (или) приложения к лицензии, в случае отсутствия сведений в информационной системе.</w:t>
      </w: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2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3 к настоящему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4 к настоящему регламенту;</w:t>
      </w:r>
      <w:r>
        <w:br/>
      </w:r>
      <w:r>
        <w:rPr>
          <w:rFonts w:ascii="Times New Roman"/>
          <w:b w:val="false"/>
          <w:i w:val="false"/>
          <w:color w:val="000000"/>
          <w:sz w:val="28"/>
        </w:rPr>
        <w:t>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5 к настоящему регламенту.</w:t>
      </w:r>
      <w:r>
        <w:br/>
      </w:r>
      <w:r>
        <w:rPr>
          <w:rFonts w:ascii="Times New Roman"/>
          <w:b w:val="false"/>
          <w:i w:val="false"/>
          <w:color w:val="000000"/>
          <w:sz w:val="28"/>
        </w:rPr>
        <w:t>
      </w:t>
      </w:r>
      <w:r>
        <w:rPr>
          <w:rFonts w:ascii="Times New Roman"/>
          <w:b w:val="false"/>
          <w:i w:val="false"/>
          <w:color w:val="000000"/>
          <w:sz w:val="28"/>
        </w:rPr>
        <w:t>При утере, порче лицензии и (или) приложения к лицензии для получения дубликата лицензии лишь при отсутствии возможности получения сведений о лицензии из соответствующих информационных систем к услугодателю является:</w:t>
      </w:r>
      <w:r>
        <w:br/>
      </w:r>
      <w:r>
        <w:rPr>
          <w:rFonts w:ascii="Times New Roman"/>
          <w:b w:val="false"/>
          <w:i w:val="false"/>
          <w:color w:val="000000"/>
          <w:sz w:val="28"/>
        </w:rPr>
        <w:t>
      </w:t>
      </w:r>
      <w:r>
        <w:rPr>
          <w:rFonts w:ascii="Times New Roman"/>
          <w:b w:val="false"/>
          <w:i w:val="false"/>
          <w:color w:val="000000"/>
          <w:sz w:val="28"/>
        </w:rPr>
        <w:t>заявление в произвольной форме об утере, порче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w:t>
      </w:r>
      <w:r>
        <w:rPr>
          <w:rFonts w:ascii="Times New Roman"/>
          <w:b w:val="false"/>
          <w:i w:val="false"/>
          <w:color w:val="000000"/>
          <w:sz w:val="28"/>
        </w:rPr>
        <w:t>документ, подтверждающий оплату в бюджет лицензионного сбора за выдачу дубликата лицензии.</w:t>
      </w: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r>
        <w:rPr>
          <w:rFonts w:ascii="Times New Roman"/>
          <w:b w:val="false"/>
          <w:i w:val="false"/>
          <w:color w:val="000000"/>
          <w:sz w:val="28"/>
        </w:rPr>
        <w:t>запрос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 xml:space="preserve">электронная копия документа, подтверждающего оплату в бюджет лицензионного сбора за переоформление лицензии, за исключением случаев оплаты через ПШЭП. </w:t>
      </w:r>
      <w:r>
        <w:br/>
      </w:r>
      <w:r>
        <w:rPr>
          <w:rFonts w:ascii="Times New Roman"/>
          <w:b w:val="false"/>
          <w:i w:val="false"/>
          <w:color w:val="000000"/>
          <w:sz w:val="28"/>
        </w:rPr>
        <w:t>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наличии соответствующих помещений на праве собственности, о ветеринарно-санитарном заключении, о лицензии услугодатель получает из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Основаниями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запрещено законами Республики Казахстан для данной категории физических или юридических лиц;</w:t>
      </w:r>
      <w:r>
        <w:br/>
      </w:r>
      <w:r>
        <w:rPr>
          <w:rFonts w:ascii="Times New Roman"/>
          <w:b w:val="false"/>
          <w:i w:val="false"/>
          <w:color w:val="000000"/>
          <w:sz w:val="28"/>
        </w:rPr>
        <w:t>
      </w:t>
      </w:r>
      <w:r>
        <w:rPr>
          <w:rFonts w:ascii="Times New Roman"/>
          <w:b w:val="false"/>
          <w:i w:val="false"/>
          <w:color w:val="000000"/>
          <w:sz w:val="28"/>
        </w:rPr>
        <w:t>2) не внесен лицензионный сбор;</w:t>
      </w:r>
      <w:r>
        <w:br/>
      </w:r>
      <w:r>
        <w:rPr>
          <w:rFonts w:ascii="Times New Roman"/>
          <w:b w:val="false"/>
          <w:i w:val="false"/>
          <w:color w:val="000000"/>
          <w:sz w:val="28"/>
        </w:rPr>
        <w:t>
      </w:t>
      </w:r>
      <w:r>
        <w:rPr>
          <w:rFonts w:ascii="Times New Roman"/>
          <w:b w:val="false"/>
          <w:i w:val="false"/>
          <w:color w:val="000000"/>
          <w:sz w:val="28"/>
        </w:rPr>
        <w:t>3) услугополучатель не соответствует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услугодателем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br/>
      </w:r>
      <w:r>
        <w:rPr>
          <w:rFonts w:ascii="Times New Roman"/>
          <w:b w:val="false"/>
          <w:i w:val="false"/>
          <w:color w:val="000000"/>
          <w:sz w:val="28"/>
        </w:rPr>
        <w:t>
      </w:t>
      </w:r>
      <w:r>
        <w:rPr>
          <w:rFonts w:ascii="Times New Roman"/>
          <w:b w:val="false"/>
          <w:i w:val="false"/>
          <w:color w:val="000000"/>
          <w:sz w:val="28"/>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br/>
      </w:r>
      <w:r>
        <w:rPr>
          <w:rFonts w:ascii="Times New Roman"/>
          <w:b w:val="false"/>
          <w:i w:val="false"/>
          <w:color w:val="000000"/>
          <w:sz w:val="28"/>
        </w:rPr>
        <w:t>
      </w:t>
      </w:r>
      <w:r>
        <w:rPr>
          <w:rFonts w:ascii="Times New Roman"/>
          <w:b w:val="false"/>
          <w:i w:val="false"/>
          <w:color w:val="000000"/>
          <w:sz w:val="28"/>
        </w:rPr>
        <w:t>6) судом на основании представления судебного исполнителя временно запрещено выдавать услугополучателю - должнику лицензию.</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при выдаче лицензии и (или) приложения к лицензии − не позднее 15 (пятнадцати)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не более 12 (двенадцати) рабочих дней;</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государственной услуги услугополучателю,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регистрирует в журнале и выдает результат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2) при переоформлении лицензии и (или) приложения к лицензии – в течение 3 (трех)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переоформляет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государственной услуги услугополучателю,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регистрирует и выдает результат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3) при выдаче дубликатов лицензии и (или) приложения к лицензии – в течение 2 (двух)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w:t>
      </w:r>
      <w:r>
        <w:rPr>
          <w:rFonts w:ascii="Times New Roman"/>
          <w:b w:val="false"/>
          <w:i w:val="false"/>
          <w:color w:val="000000"/>
          <w:sz w:val="28"/>
        </w:rPr>
        <w:t xml:space="preserve">ответственный исполнитель услугодателя проверяет полноту </w:t>
      </w:r>
      <w:r>
        <w:br/>
      </w:r>
      <w:r>
        <w:rPr>
          <w:rFonts w:ascii="Times New Roman"/>
          <w:b w:val="false"/>
          <w:i w:val="false"/>
          <w:color w:val="000000"/>
          <w:sz w:val="28"/>
        </w:rPr>
        <w:t>
      </w:t>
      </w:r>
      <w:r>
        <w:rPr>
          <w:rFonts w:ascii="Times New Roman"/>
          <w:b w:val="false"/>
          <w:i w:val="false"/>
          <w:color w:val="000000"/>
          <w:sz w:val="28"/>
        </w:rPr>
        <w:t>представленных документов согласно пункту 5 настоящего регламента, оформляет дубликат лицензии и (или) приложения к лицензии и передает руководству для подписания,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приложения к лицензии и направляет ответственному исполнителю для выдачи результата оказания государственной услуги услугополучателю, либо мотивированный ответ об отказе в оказании государственной услуги – не более 1 (одного) часа;</w:t>
      </w:r>
      <w:r>
        <w:br/>
      </w:r>
      <w:r>
        <w:rPr>
          <w:rFonts w:ascii="Times New Roman"/>
          <w:b w:val="false"/>
          <w:i w:val="false"/>
          <w:color w:val="000000"/>
          <w:sz w:val="28"/>
        </w:rPr>
        <w:t>
      </w:t>
      </w:r>
      <w:r>
        <w:rPr>
          <w:rFonts w:ascii="Times New Roman"/>
          <w:b w:val="false"/>
          <w:i w:val="false"/>
          <w:color w:val="000000"/>
          <w:sz w:val="28"/>
        </w:rPr>
        <w:t>ответственный исполнитель выдает лицензию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прием документов и их регистрация,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w:t>
      </w:r>
      <w:r>
        <w:rPr>
          <w:rFonts w:ascii="Times New Roman"/>
          <w:b w:val="false"/>
          <w:i w:val="false"/>
          <w:color w:val="000000"/>
          <w:sz w:val="28"/>
        </w:rPr>
        <w:t>3) проверка ответственным исполнителем услугодателя полноты представленных документов и передача руководству для подписания проекта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результата государственной услуги и направление ответственному исполнителю для выдачи услугополучателю;</w:t>
      </w:r>
      <w:r>
        <w:br/>
      </w:r>
      <w:r>
        <w:rPr>
          <w:rFonts w:ascii="Times New Roman"/>
          <w:b w:val="false"/>
          <w:i w:val="false"/>
          <w:color w:val="000000"/>
          <w:sz w:val="28"/>
        </w:rPr>
        <w:t>
      </w:t>
      </w:r>
      <w:r>
        <w:rPr>
          <w:rFonts w:ascii="Times New Roman"/>
          <w:b w:val="false"/>
          <w:i w:val="false"/>
          <w:color w:val="000000"/>
          <w:sz w:val="28"/>
        </w:rPr>
        <w:t>5) выдача результата государственной услуги услугополучателю.</w:t>
      </w:r>
      <w:r>
        <w:br/>
      </w:r>
      <w:r>
        <w:rPr>
          <w:rFonts w:ascii="Times New Roman"/>
          <w:b w:val="false"/>
          <w:i w:val="false"/>
          <w:color w:val="000000"/>
          <w:sz w:val="28"/>
        </w:rPr>
        <w:t>
</w:t>
      </w:r>
    </w:p>
    <w:bookmarkStart w:name="z472" w:id="5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 xml:space="preserve">1) сотрудник канцелярии услугодателя; </w:t>
      </w:r>
      <w:r>
        <w:br/>
      </w:r>
      <w:r>
        <w:rPr>
          <w:rFonts w:ascii="Times New Roman"/>
          <w:b w:val="false"/>
          <w:i w:val="false"/>
          <w:color w:val="000000"/>
          <w:sz w:val="28"/>
        </w:rPr>
        <w:t>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1) при выдаче лицензии и (или) приложения к лицензии − не позднее 15 (пятнадцати)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не более 12 (двенадцати) рабочих дней;</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государственной услуги услугополучателю,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регистрирует в журнале и выдает результат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2) при переоформлении лицензии и (или) приложения к лицензии – в течение 3 (трех)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переоформляет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государственной услуги услугополучателю,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ответственный исполнитель регистрирует и выдает результат государственной услуги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3) при выдаче дубликатов лицензии и (или) приложения к лицензии – в течение 2 (двух) рабочих дней:</w:t>
      </w:r>
      <w:r>
        <w:br/>
      </w:r>
      <w:r>
        <w:rPr>
          <w:rFonts w:ascii="Times New Roman"/>
          <w:b w:val="false"/>
          <w:i w:val="false"/>
          <w:color w:val="000000"/>
          <w:sz w:val="28"/>
        </w:rPr>
        <w:t>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w:t>
      </w:r>
      <w:r>
        <w:rPr>
          <w:rFonts w:ascii="Times New Roman"/>
          <w:b w:val="false"/>
          <w:i w:val="false"/>
          <w:color w:val="000000"/>
          <w:sz w:val="28"/>
        </w:rPr>
        <w:t xml:space="preserve">ответственный исполнитель услугодателя проверяет полноту </w:t>
      </w:r>
      <w:r>
        <w:br/>
      </w:r>
      <w:r>
        <w:rPr>
          <w:rFonts w:ascii="Times New Roman"/>
          <w:b w:val="false"/>
          <w:i w:val="false"/>
          <w:color w:val="000000"/>
          <w:sz w:val="28"/>
        </w:rPr>
        <w:t>
      </w:t>
      </w:r>
      <w:r>
        <w:rPr>
          <w:rFonts w:ascii="Times New Roman"/>
          <w:b w:val="false"/>
          <w:i w:val="false"/>
          <w:color w:val="000000"/>
          <w:sz w:val="28"/>
        </w:rPr>
        <w:t>представленных документов согласно пункту 5 настоящего регламента, оформляет дубликат лицензии и (или) приложения к лицензии и передает руководству для подписания,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w:t>
      </w:r>
      <w:r>
        <w:rPr>
          <w:rFonts w:ascii="Times New Roman"/>
          <w:b w:val="false"/>
          <w:i w:val="false"/>
          <w:color w:val="000000"/>
          <w:sz w:val="28"/>
        </w:rPr>
        <w:t>руководство услугодателя подписывает лицензию и (или) приложения к лицензии и направляет ответственному исполнителю для выдачи результата оказания государственной услуги услугополучателю, либо мотивированный ответ об отказе в оказании государственной услуги – не более 1 (одного) часа;</w:t>
      </w:r>
      <w:r>
        <w:br/>
      </w:r>
      <w:r>
        <w:rPr>
          <w:rFonts w:ascii="Times New Roman"/>
          <w:b w:val="false"/>
          <w:i w:val="false"/>
          <w:color w:val="000000"/>
          <w:sz w:val="28"/>
        </w:rPr>
        <w:t>
      </w:t>
      </w:r>
      <w:r>
        <w:rPr>
          <w:rFonts w:ascii="Times New Roman"/>
          <w:b w:val="false"/>
          <w:i w:val="false"/>
          <w:color w:val="000000"/>
          <w:sz w:val="28"/>
        </w:rPr>
        <w:t>ответственный исполнитель выдает лицензию услугополучателю – не более 30 (тридцати) минут.</w:t>
      </w:r>
      <w:r>
        <w:br/>
      </w:r>
      <w:r>
        <w:rPr>
          <w:rFonts w:ascii="Times New Roman"/>
          <w:b w:val="false"/>
          <w:i w:val="false"/>
          <w:color w:val="000000"/>
          <w:sz w:val="28"/>
        </w:rPr>
        <w:t>
</w:t>
      </w:r>
    </w:p>
    <w:bookmarkStart w:name="z497" w:id="56"/>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10. Описание порядка обращения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ЭЦП – 2 (две) минуты;</w:t>
      </w:r>
      <w:r>
        <w:br/>
      </w:r>
      <w:r>
        <w:rPr>
          <w:rFonts w:ascii="Times New Roman"/>
          <w:b w:val="false"/>
          <w:i w:val="false"/>
          <w:color w:val="000000"/>
          <w:sz w:val="28"/>
        </w:rPr>
        <w:t>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 – 5 (пять) минут;</w:t>
      </w:r>
      <w:r>
        <w:br/>
      </w:r>
      <w:r>
        <w:rPr>
          <w:rFonts w:ascii="Times New Roman"/>
          <w:b w:val="false"/>
          <w:i w:val="false"/>
          <w:color w:val="000000"/>
          <w:sz w:val="28"/>
        </w:rPr>
        <w:t>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 – 2 (две) минуты;</w:t>
      </w:r>
      <w:r>
        <w:br/>
      </w:r>
      <w:r>
        <w:rPr>
          <w:rFonts w:ascii="Times New Roman"/>
          <w:b w:val="false"/>
          <w:i w:val="false"/>
          <w:color w:val="000000"/>
          <w:sz w:val="28"/>
        </w:rPr>
        <w:t>
      </w:t>
      </w:r>
      <w:r>
        <w:rPr>
          <w:rFonts w:ascii="Times New Roman"/>
          <w:b w:val="false"/>
          <w:i w:val="false"/>
          <w:color w:val="000000"/>
          <w:sz w:val="28"/>
        </w:rPr>
        <w:t>5) регистрация электронного запроса – в течение 2 (двух) минут;</w:t>
      </w:r>
      <w:r>
        <w:br/>
      </w:r>
      <w:r>
        <w:rPr>
          <w:rFonts w:ascii="Times New Roman"/>
          <w:b w:val="false"/>
          <w:i w:val="false"/>
          <w:color w:val="000000"/>
          <w:sz w:val="28"/>
        </w:rPr>
        <w:t>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 – в течение 1 (одной) минуты.</w:t>
      </w:r>
      <w:r>
        <w:br/>
      </w:r>
      <w:r>
        <w:rPr>
          <w:rFonts w:ascii="Times New Roman"/>
          <w:b w:val="false"/>
          <w:i w:val="false"/>
          <w:color w:val="000000"/>
          <w:sz w:val="28"/>
        </w:rPr>
        <w:t>
      </w:t>
      </w:r>
      <w:r>
        <w:rPr>
          <w:rFonts w:ascii="Times New Roman"/>
          <w:b w:val="false"/>
          <w:i w:val="false"/>
          <w:color w:val="000000"/>
          <w:sz w:val="28"/>
        </w:rPr>
        <w:t>11.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лицензии для занятия деятельностью в сфере ветеринарии"</w:t>
            </w:r>
          </w:p>
        </w:tc>
      </w:tr>
    </w:tbl>
    <w:bookmarkStart w:name="z510" w:id="57"/>
    <w:p>
      <w:pPr>
        <w:spacing w:after="0"/>
        <w:ind w:left="0"/>
        <w:jc w:val="left"/>
      </w:pPr>
      <w:r>
        <w:rPr>
          <w:rFonts w:ascii="Times New Roman"/>
          <w:b/>
          <w:i w:val="false"/>
          <w:color w:val="000000"/>
        </w:rPr>
        <w:t xml:space="preserve"> Адрес услугодателя</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9"/>
        <w:gridCol w:w="2007"/>
        <w:gridCol w:w="8664"/>
      </w:tblGrid>
      <w:tr>
        <w:trPr>
          <w:trHeight w:val="30" w:hRule="atLeast"/>
        </w:trPr>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Наименование уполномоченных органов </w:t>
            </w: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8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"Управление ветеринарии Северо-Казахстанской области"</w:t>
            </w: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город Петропавловск, улица Жамбыла, 302</w:t>
            </w:r>
            <w:r>
              <w:br/>
            </w:r>
            <w:r>
              <w:rPr>
                <w:rFonts w:ascii="Times New Roman"/>
                <w:b w:val="false"/>
                <w:i w:val="false"/>
                <w:color w:val="000000"/>
                <w:sz w:val="20"/>
              </w:rPr>
              <w:t>
</w:t>
            </w:r>
          </w:p>
        </w:tc>
        <w:tc>
          <w:tcPr>
            <w:tcW w:w="8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лицензии для занятия деятельностью в сфере ветеринарии"</w:t>
            </w:r>
          </w:p>
        </w:tc>
      </w:tr>
    </w:tbl>
    <w:bookmarkStart w:name="z514" w:id="58"/>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физического лица для получения лицензии и (или) приложения к лицензии</w:t>
      </w:r>
      <w:r>
        <w:br/>
      </w:r>
      <w:r>
        <w:rPr>
          <w:rFonts w:ascii="Times New Roman"/>
          <w:b w:val="false"/>
          <w:i w:val="false"/>
          <w:color w:val="000000"/>
          <w:sz w:val="28"/>
        </w:rPr>
        <w:t>
</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В 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(полное наименование лицензиара)</w:t>
      </w:r>
      <w:r>
        <w:br/>
      </w:r>
      <w:r>
        <w:rPr>
          <w:rFonts w:ascii="Times New Roman"/>
          <w:b w:val="false"/>
          <w:i w:val="false"/>
          <w:color w:val="000000"/>
          <w:sz w:val="28"/>
        </w:rPr>
        <w:t>
      </w:t>
      </w:r>
      <w:r>
        <w:rPr>
          <w:rFonts w:ascii="Times New Roman"/>
          <w:b w:val="false"/>
          <w:i w:val="false"/>
          <w:color w:val="000000"/>
          <w:sz w:val="28"/>
        </w:rPr>
        <w:t>от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ИП, № свидетельства ИП и дата выдачи (при наличии) фамилия имя отчество (при наличии) физического лица,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Прошу выдать лицензию и (или) приложение к лицензии на осуществление:</w:t>
      </w:r>
      <w:r>
        <w:br/>
      </w:r>
      <w:r>
        <w:rPr>
          <w:rFonts w:ascii="Times New Roman"/>
          <w:b w:val="false"/>
          <w:i w:val="false"/>
          <w:color w:val="000000"/>
          <w:sz w:val="28"/>
        </w:rPr>
        <w:t>
      </w:t>
      </w:r>
      <w:r>
        <w:rPr>
          <w:rFonts w:ascii="Times New Roman"/>
          <w:b w:val="false"/>
          <w:i w:val="false"/>
          <w:color w:val="000000"/>
          <w:sz w:val="28"/>
        </w:rPr>
        <w:t xml:space="preserve"> (указать полное наименование вида деятельности и (или) подвида(ов) деятельности)</w:t>
      </w:r>
      <w:r>
        <w:br/>
      </w:r>
      <w:r>
        <w:rPr>
          <w:rFonts w:ascii="Times New Roman"/>
          <w:b w:val="false"/>
          <w:i w:val="false"/>
          <w:color w:val="000000"/>
          <w:sz w:val="28"/>
        </w:rPr>
        <w:t>
      </w:t>
      </w:r>
      <w:r>
        <w:rPr>
          <w:rFonts w:ascii="Times New Roman"/>
          <w:b w:val="false"/>
          <w:i w:val="false"/>
          <w:color w:val="000000"/>
          <w:sz w:val="28"/>
        </w:rPr>
        <w:t xml:space="preserve">на бумажном носителе _____ </w:t>
      </w:r>
      <w:r>
        <w:br/>
      </w:r>
      <w:r>
        <w:rPr>
          <w:rFonts w:ascii="Times New Roman"/>
          <w:b w:val="false"/>
          <w:i w:val="false"/>
          <w:color w:val="000000"/>
          <w:sz w:val="28"/>
        </w:rPr>
        <w:t>
      </w:t>
      </w:r>
      <w:r>
        <w:rPr>
          <w:rFonts w:ascii="Times New Roman"/>
          <w:b w:val="false"/>
          <w:i w:val="false"/>
          <w:color w:val="000000"/>
          <w:sz w:val="28"/>
        </w:rPr>
        <w:t>(поставить знак Х в случае, если необходимо получить лицензию на бумажном носителе)</w:t>
      </w:r>
      <w:r>
        <w:br/>
      </w:r>
      <w:r>
        <w:rPr>
          <w:rFonts w:ascii="Times New Roman"/>
          <w:b w:val="false"/>
          <w:i w:val="false"/>
          <w:color w:val="000000"/>
          <w:sz w:val="28"/>
        </w:rPr>
        <w:t>
      </w:t>
      </w:r>
      <w:r>
        <w:rPr>
          <w:rFonts w:ascii="Times New Roman"/>
          <w:b w:val="false"/>
          <w:i w:val="false"/>
          <w:color w:val="000000"/>
          <w:sz w:val="28"/>
        </w:rPr>
        <w:t>Адрес местожительства физического лица</w:t>
      </w:r>
      <w:r>
        <w:br/>
      </w:r>
      <w:r>
        <w:rPr>
          <w:rFonts w:ascii="Times New Roman"/>
          <w:b w:val="false"/>
          <w:i w:val="false"/>
          <w:color w:val="000000"/>
          <w:sz w:val="28"/>
        </w:rPr>
        <w:t>
      </w:t>
      </w:r>
      <w:r>
        <w:rPr>
          <w:rFonts w:ascii="Times New Roman"/>
          <w:b w:val="false"/>
          <w:i w:val="false"/>
          <w:color w:val="000000"/>
          <w:sz w:val="28"/>
        </w:rPr>
        <w:t xml:space="preserve"> (почтовый индекс, область, город, район, населенный пункт,</w:t>
      </w:r>
      <w:r>
        <w:br/>
      </w:r>
      <w:r>
        <w:rPr>
          <w:rFonts w:ascii="Times New Roman"/>
          <w:b w:val="false"/>
          <w:i w:val="false"/>
          <w:color w:val="000000"/>
          <w:sz w:val="28"/>
        </w:rPr>
        <w:t>
      </w:t>
      </w:r>
      <w:r>
        <w:rPr>
          <w:rFonts w:ascii="Times New Roman"/>
          <w:b w:val="false"/>
          <w:i w:val="false"/>
          <w:color w:val="000000"/>
          <w:sz w:val="28"/>
        </w:rPr>
        <w:t>наименование улицы, номер дома/здания)</w:t>
      </w:r>
      <w:r>
        <w:br/>
      </w:r>
      <w:r>
        <w:rPr>
          <w:rFonts w:ascii="Times New Roman"/>
          <w:b w:val="false"/>
          <w:i w:val="false"/>
          <w:color w:val="000000"/>
          <w:sz w:val="28"/>
        </w:rPr>
        <w:t>
      </w:t>
      </w:r>
      <w:r>
        <w:rPr>
          <w:rFonts w:ascii="Times New Roman"/>
          <w:b w:val="false"/>
          <w:i w:val="false"/>
          <w:color w:val="000000"/>
          <w:sz w:val="28"/>
        </w:rPr>
        <w:t>Электронная почта 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 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Банковский счет 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счета, наименование и местонахождение банка)</w:t>
      </w:r>
      <w:r>
        <w:br/>
      </w:r>
      <w:r>
        <w:rPr>
          <w:rFonts w:ascii="Times New Roman"/>
          <w:b w:val="false"/>
          <w:i w:val="false"/>
          <w:color w:val="000000"/>
          <w:sz w:val="28"/>
        </w:rPr>
        <w:t>
      </w:t>
      </w:r>
      <w:r>
        <w:rPr>
          <w:rFonts w:ascii="Times New Roman"/>
          <w:b w:val="false"/>
          <w:i w:val="false"/>
          <w:color w:val="000000"/>
          <w:sz w:val="28"/>
        </w:rPr>
        <w:t>Адрес объекта осуществления деятельности или действий (операций)</w:t>
      </w:r>
      <w:r>
        <w:br/>
      </w:r>
      <w:r>
        <w:rPr>
          <w:rFonts w:ascii="Times New Roman"/>
          <w:b w:val="false"/>
          <w:i w:val="false"/>
          <w:color w:val="000000"/>
          <w:sz w:val="28"/>
        </w:rPr>
        <w:t>
      </w:t>
      </w:r>
      <w:r>
        <w:rPr>
          <w:rFonts w:ascii="Times New Roman"/>
          <w:b w:val="false"/>
          <w:i w:val="false"/>
          <w:color w:val="000000"/>
          <w:sz w:val="28"/>
        </w:rPr>
        <w:t xml:space="preserve"> (почтовый индекс, область, город, район, населенный пункт,</w:t>
      </w:r>
      <w:r>
        <w:br/>
      </w:r>
      <w:r>
        <w:rPr>
          <w:rFonts w:ascii="Times New Roman"/>
          <w:b w:val="false"/>
          <w:i w:val="false"/>
          <w:color w:val="000000"/>
          <w:sz w:val="28"/>
        </w:rPr>
        <w:t>
      </w:t>
      </w:r>
      <w:r>
        <w:rPr>
          <w:rFonts w:ascii="Times New Roman"/>
          <w:b w:val="false"/>
          <w:i w:val="false"/>
          <w:color w:val="000000"/>
          <w:sz w:val="28"/>
        </w:rPr>
        <w:t>наименование улицы, номер 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Прилагается _____ листов.</w:t>
      </w:r>
      <w:r>
        <w:br/>
      </w:r>
      <w:r>
        <w:rPr>
          <w:rFonts w:ascii="Times New Roman"/>
          <w:b w:val="false"/>
          <w:i w:val="false"/>
          <w:color w:val="000000"/>
          <w:sz w:val="28"/>
        </w:rPr>
        <w:t>
      </w:t>
      </w:r>
      <w:r>
        <w:rPr>
          <w:rFonts w:ascii="Times New Roman"/>
          <w:b w:val="false"/>
          <w:i w:val="false"/>
          <w:color w:val="000000"/>
          <w:sz w:val="28"/>
        </w:rPr>
        <w:t>Настоящим подтверждается, что:</w:t>
      </w:r>
      <w:r>
        <w:br/>
      </w:r>
      <w:r>
        <w:rPr>
          <w:rFonts w:ascii="Times New Roman"/>
          <w:b w:val="false"/>
          <w:i w:val="false"/>
          <w:color w:val="000000"/>
          <w:sz w:val="28"/>
        </w:rPr>
        <w:t>
      </w:t>
      </w:r>
      <w:r>
        <w:rPr>
          <w:rFonts w:ascii="Times New Roman"/>
          <w:b w:val="false"/>
          <w:i w:val="false"/>
          <w:color w:val="000000"/>
          <w:sz w:val="28"/>
        </w:rPr>
        <w:t>все указанные данные являются официальными контактами и на них может быть направлена любая информация по вопросам выдачи или отказа в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заявителю не запрещено судом заниматься лицензируемым видом и (или) подвидом деятельности;</w:t>
      </w:r>
      <w:r>
        <w:br/>
      </w:r>
      <w:r>
        <w:rPr>
          <w:rFonts w:ascii="Times New Roman"/>
          <w:b w:val="false"/>
          <w:i w:val="false"/>
          <w:color w:val="000000"/>
          <w:sz w:val="28"/>
        </w:rPr>
        <w:t>
      </w:t>
      </w:r>
      <w:r>
        <w:rPr>
          <w:rFonts w:ascii="Times New Roman"/>
          <w:b w:val="false"/>
          <w:i w:val="false"/>
          <w:color w:val="000000"/>
          <w:sz w:val="28"/>
        </w:rPr>
        <w:t>все прилагаемые документы соответствуют действительности и являются действительными;</w:t>
      </w:r>
      <w:r>
        <w:br/>
      </w:r>
      <w:r>
        <w:rPr>
          <w:rFonts w:ascii="Times New Roman"/>
          <w:b w:val="false"/>
          <w:i w:val="false"/>
          <w:color w:val="000000"/>
          <w:sz w:val="28"/>
        </w:rPr>
        <w:t>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 при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Физическое лицо __________ __________________________________________</w:t>
      </w:r>
      <w:r>
        <w:br/>
      </w:r>
      <w:r>
        <w:rPr>
          <w:rFonts w:ascii="Times New Roman"/>
          <w:b w:val="false"/>
          <w:i w:val="false"/>
          <w:color w:val="000000"/>
          <w:sz w:val="28"/>
        </w:rPr>
        <w:t>
      </w:t>
      </w:r>
      <w:r>
        <w:rPr>
          <w:rFonts w:ascii="Times New Roman"/>
          <w:b w:val="false"/>
          <w:i w:val="false"/>
          <w:color w:val="000000"/>
          <w:sz w:val="28"/>
        </w:rPr>
        <w:t>(подпись) (фамилия, имя, отчество (в случае наличия)</w:t>
      </w:r>
      <w:r>
        <w:br/>
      </w:r>
      <w:r>
        <w:rPr>
          <w:rFonts w:ascii="Times New Roman"/>
          <w:b w:val="false"/>
          <w:i w:val="false"/>
          <w:color w:val="000000"/>
          <w:sz w:val="28"/>
        </w:rPr>
        <w:t>
      </w:t>
      </w:r>
      <w:r>
        <w:rPr>
          <w:rFonts w:ascii="Times New Roman"/>
          <w:b w:val="false"/>
          <w:i w:val="false"/>
          <w:color w:val="000000"/>
          <w:sz w:val="28"/>
        </w:rPr>
        <w:t>Место печати (в случае наличия) Дата заполнения: "___"_____ 20__ года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лицензии для занятия деятельностью в сфере ветеринарии"</w:t>
            </w:r>
          </w:p>
        </w:tc>
      </w:tr>
    </w:tbl>
    <w:bookmarkStart w:name="z543" w:id="59"/>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юридического лица для получения лицензии и (или) приложения к лицензии</w:t>
      </w:r>
      <w:r>
        <w:br/>
      </w:r>
      <w:r>
        <w:rPr>
          <w:rFonts w:ascii="Times New Roman"/>
          <w:b w:val="false"/>
          <w:i w:val="false"/>
          <w:color w:val="000000"/>
          <w:sz w:val="28"/>
        </w:rPr>
        <w:t>
</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В 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(полное наименование лицензиара)</w:t>
      </w:r>
      <w:r>
        <w:br/>
      </w:r>
      <w:r>
        <w:rPr>
          <w:rFonts w:ascii="Times New Roman"/>
          <w:b w:val="false"/>
          <w:i w:val="false"/>
          <w:color w:val="000000"/>
          <w:sz w:val="28"/>
        </w:rPr>
        <w:t>
      </w:t>
      </w:r>
      <w:r>
        <w:rPr>
          <w:rFonts w:ascii="Times New Roman"/>
          <w:b w:val="false"/>
          <w:i w:val="false"/>
          <w:color w:val="000000"/>
          <w:sz w:val="28"/>
        </w:rPr>
        <w:t>от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(полное наименование, местонахождение, бизнес-идентификационный номер юридического лица (в том числе иностранного</w:t>
      </w:r>
      <w:r>
        <w:br/>
      </w:r>
      <w:r>
        <w:rPr>
          <w:rFonts w:ascii="Times New Roman"/>
          <w:b w:val="false"/>
          <w:i w:val="false"/>
          <w:color w:val="000000"/>
          <w:sz w:val="28"/>
        </w:rPr>
        <w:t>
      </w:t>
      </w:r>
      <w:r>
        <w:rPr>
          <w:rFonts w:ascii="Times New Roman"/>
          <w:b w:val="false"/>
          <w:i w:val="false"/>
          <w:color w:val="000000"/>
          <w:sz w:val="28"/>
        </w:rPr>
        <w:t>юридического лица), бизнес-идентификационный номер филиала или</w:t>
      </w:r>
      <w:r>
        <w:br/>
      </w:r>
      <w:r>
        <w:rPr>
          <w:rFonts w:ascii="Times New Roman"/>
          <w:b w:val="false"/>
          <w:i w:val="false"/>
          <w:color w:val="000000"/>
          <w:sz w:val="28"/>
        </w:rPr>
        <w:t>
      </w:t>
      </w:r>
      <w:r>
        <w:rPr>
          <w:rFonts w:ascii="Times New Roman"/>
          <w:b w:val="false"/>
          <w:i w:val="false"/>
          <w:color w:val="000000"/>
          <w:sz w:val="28"/>
        </w:rPr>
        <w:t>представительства иностранного юридического лица – в случае</w:t>
      </w:r>
      <w:r>
        <w:br/>
      </w:r>
      <w:r>
        <w:rPr>
          <w:rFonts w:ascii="Times New Roman"/>
          <w:b w:val="false"/>
          <w:i w:val="false"/>
          <w:color w:val="000000"/>
          <w:sz w:val="28"/>
        </w:rPr>
        <w:t>
      </w:t>
      </w:r>
      <w:r>
        <w:rPr>
          <w:rFonts w:ascii="Times New Roman"/>
          <w:b w:val="false"/>
          <w:i w:val="false"/>
          <w:color w:val="000000"/>
          <w:sz w:val="28"/>
        </w:rPr>
        <w:t>отсутствия бизнес-идентификационного номера у юридического лица)</w:t>
      </w:r>
      <w:r>
        <w:br/>
      </w:r>
      <w:r>
        <w:rPr>
          <w:rFonts w:ascii="Times New Roman"/>
          <w:b w:val="false"/>
          <w:i w:val="false"/>
          <w:color w:val="000000"/>
          <w:sz w:val="28"/>
        </w:rPr>
        <w:t>
      </w:t>
      </w:r>
      <w:r>
        <w:rPr>
          <w:rFonts w:ascii="Times New Roman"/>
          <w:b w:val="false"/>
          <w:i w:val="false"/>
          <w:color w:val="000000"/>
          <w:sz w:val="28"/>
        </w:rPr>
        <w:t>Прошу выдать лицензию и (или) приложение к лицензии на осуществление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 (указать полное наименование вида деятельности и (или) подвида(ов) деятельности)</w:t>
      </w:r>
      <w:r>
        <w:br/>
      </w:r>
      <w:r>
        <w:rPr>
          <w:rFonts w:ascii="Times New Roman"/>
          <w:b w:val="false"/>
          <w:i w:val="false"/>
          <w:color w:val="000000"/>
          <w:sz w:val="28"/>
        </w:rPr>
        <w:t>
      </w:t>
      </w:r>
      <w:r>
        <w:rPr>
          <w:rFonts w:ascii="Times New Roman"/>
          <w:b w:val="false"/>
          <w:i w:val="false"/>
          <w:color w:val="000000"/>
          <w:sz w:val="28"/>
        </w:rPr>
        <w:t>на бумажном носителе _____ (поставить знак Х в случае, если</w:t>
      </w:r>
      <w:r>
        <w:br/>
      </w:r>
      <w:r>
        <w:rPr>
          <w:rFonts w:ascii="Times New Roman"/>
          <w:b w:val="false"/>
          <w:i w:val="false"/>
          <w:color w:val="000000"/>
          <w:sz w:val="28"/>
        </w:rPr>
        <w:t>
      </w:t>
      </w:r>
      <w:r>
        <w:rPr>
          <w:rFonts w:ascii="Times New Roman"/>
          <w:b w:val="false"/>
          <w:i w:val="false"/>
          <w:color w:val="000000"/>
          <w:sz w:val="28"/>
        </w:rPr>
        <w:t>необходимо получить лицензию на бумажном носителе, № свидетельства и дата выдачи)</w:t>
      </w:r>
      <w:r>
        <w:br/>
      </w:r>
      <w:r>
        <w:rPr>
          <w:rFonts w:ascii="Times New Roman"/>
          <w:b w:val="false"/>
          <w:i w:val="false"/>
          <w:color w:val="000000"/>
          <w:sz w:val="28"/>
        </w:rPr>
        <w:t>
      </w:t>
      </w:r>
      <w:r>
        <w:rPr>
          <w:rFonts w:ascii="Times New Roman"/>
          <w:b w:val="false"/>
          <w:i w:val="false"/>
          <w:color w:val="000000"/>
          <w:sz w:val="28"/>
        </w:rPr>
        <w:t>Адрес юридического лица _____________________________________________</w:t>
      </w:r>
      <w:r>
        <w:br/>
      </w:r>
      <w:r>
        <w:rPr>
          <w:rFonts w:ascii="Times New Roman"/>
          <w:b w:val="false"/>
          <w:i w:val="false"/>
          <w:color w:val="000000"/>
          <w:sz w:val="28"/>
        </w:rPr>
        <w:t>
      </w:t>
      </w:r>
      <w:r>
        <w:rPr>
          <w:rFonts w:ascii="Times New Roman"/>
          <w:b w:val="false"/>
          <w:i w:val="false"/>
          <w:color w:val="000000"/>
          <w:sz w:val="28"/>
        </w:rPr>
        <w:t>(почтовый индекс, страна (для иностранного юридического лица),</w:t>
      </w:r>
      <w:r>
        <w:br/>
      </w:r>
      <w:r>
        <w:rPr>
          <w:rFonts w:ascii="Times New Roman"/>
          <w:b w:val="false"/>
          <w:i w:val="false"/>
          <w:color w:val="000000"/>
          <w:sz w:val="28"/>
        </w:rPr>
        <w:t>
      </w:t>
      </w:r>
      <w:r>
        <w:rPr>
          <w:rFonts w:ascii="Times New Roman"/>
          <w:b w:val="false"/>
          <w:i w:val="false"/>
          <w:color w:val="000000"/>
          <w:sz w:val="28"/>
        </w:rPr>
        <w:t>область, город, район, населенный пункт, наименование улицы, номер</w:t>
      </w:r>
      <w:r>
        <w:br/>
      </w:r>
      <w:r>
        <w:rPr>
          <w:rFonts w:ascii="Times New Roman"/>
          <w:b w:val="false"/>
          <w:i w:val="false"/>
          <w:color w:val="000000"/>
          <w:sz w:val="28"/>
        </w:rPr>
        <w:t>
      </w:t>
      </w:r>
      <w:r>
        <w:rPr>
          <w:rFonts w:ascii="Times New Roman"/>
          <w:b w:val="false"/>
          <w:i w:val="false"/>
          <w:color w:val="000000"/>
          <w:sz w:val="28"/>
        </w:rPr>
        <w:t>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Электронная почта ___________________________________________________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 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Банковский счет 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(номер счета, наименование и местонахождение банка)</w:t>
      </w:r>
      <w:r>
        <w:br/>
      </w:r>
      <w:r>
        <w:rPr>
          <w:rFonts w:ascii="Times New Roman"/>
          <w:b w:val="false"/>
          <w:i w:val="false"/>
          <w:color w:val="000000"/>
          <w:sz w:val="28"/>
        </w:rPr>
        <w:t>
      </w:t>
      </w:r>
      <w:r>
        <w:rPr>
          <w:rFonts w:ascii="Times New Roman"/>
          <w:b w:val="false"/>
          <w:i w:val="false"/>
          <w:color w:val="000000"/>
          <w:sz w:val="28"/>
        </w:rPr>
        <w:t>Адрес объекта осуществления деятельности или действий (операций)</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 (почтовый индекс, область, город, район, населенный пункт, наименование улицы, номер 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Прилагается ______ листов.</w:t>
      </w:r>
      <w:r>
        <w:br/>
      </w:r>
      <w:r>
        <w:rPr>
          <w:rFonts w:ascii="Times New Roman"/>
          <w:b w:val="false"/>
          <w:i w:val="false"/>
          <w:color w:val="000000"/>
          <w:sz w:val="28"/>
        </w:rPr>
        <w:t>
      </w:t>
      </w:r>
      <w:r>
        <w:rPr>
          <w:rFonts w:ascii="Times New Roman"/>
          <w:b w:val="false"/>
          <w:i w:val="false"/>
          <w:color w:val="000000"/>
          <w:sz w:val="28"/>
        </w:rPr>
        <w:t>Настоящим подтверждается, что:</w:t>
      </w:r>
      <w:r>
        <w:br/>
      </w:r>
      <w:r>
        <w:rPr>
          <w:rFonts w:ascii="Times New Roman"/>
          <w:b w:val="false"/>
          <w:i w:val="false"/>
          <w:color w:val="000000"/>
          <w:sz w:val="28"/>
        </w:rPr>
        <w:t>
      </w:t>
      </w:r>
      <w:r>
        <w:rPr>
          <w:rFonts w:ascii="Times New Roman"/>
          <w:b w:val="false"/>
          <w:i w:val="false"/>
          <w:color w:val="000000"/>
          <w:sz w:val="28"/>
        </w:rPr>
        <w:t>все указанные данные являются официальными контактами и на них может быть направлена любая информация по вопросам выдачи или отказа в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заявителю не запрещено судом заниматься лицензируемым видом и (или) подвидом деятельности;</w:t>
      </w:r>
      <w:r>
        <w:br/>
      </w:r>
      <w:r>
        <w:rPr>
          <w:rFonts w:ascii="Times New Roman"/>
          <w:b w:val="false"/>
          <w:i w:val="false"/>
          <w:color w:val="000000"/>
          <w:sz w:val="28"/>
        </w:rPr>
        <w:t>
      </w:t>
      </w:r>
      <w:r>
        <w:rPr>
          <w:rFonts w:ascii="Times New Roman"/>
          <w:b w:val="false"/>
          <w:i w:val="false"/>
          <w:color w:val="000000"/>
          <w:sz w:val="28"/>
        </w:rPr>
        <w:t>все прилагаемые документы соответствуют действительности и являются действительными;</w:t>
      </w:r>
      <w:r>
        <w:br/>
      </w:r>
      <w:r>
        <w:rPr>
          <w:rFonts w:ascii="Times New Roman"/>
          <w:b w:val="false"/>
          <w:i w:val="false"/>
          <w:color w:val="000000"/>
          <w:sz w:val="28"/>
        </w:rPr>
        <w:t>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 при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Руководитель _____________ __________________________________________</w:t>
      </w:r>
      <w:r>
        <w:br/>
      </w:r>
      <w:r>
        <w:rPr>
          <w:rFonts w:ascii="Times New Roman"/>
          <w:b w:val="false"/>
          <w:i w:val="false"/>
          <w:color w:val="000000"/>
          <w:sz w:val="28"/>
        </w:rPr>
        <w:t>
      </w:t>
      </w:r>
      <w:r>
        <w:rPr>
          <w:rFonts w:ascii="Times New Roman"/>
          <w:b w:val="false"/>
          <w:i w:val="false"/>
          <w:color w:val="000000"/>
          <w:sz w:val="28"/>
        </w:rPr>
        <w:t>(подпись) (фамилия, имя, отчество (в случае наличия)</w:t>
      </w:r>
      <w:r>
        <w:br/>
      </w:r>
      <w:r>
        <w:rPr>
          <w:rFonts w:ascii="Times New Roman"/>
          <w:b w:val="false"/>
          <w:i w:val="false"/>
          <w:color w:val="000000"/>
          <w:sz w:val="28"/>
        </w:rPr>
        <w:t>
      </w:t>
      </w:r>
      <w:r>
        <w:rPr>
          <w:rFonts w:ascii="Times New Roman"/>
          <w:b w:val="false"/>
          <w:i w:val="false"/>
          <w:color w:val="000000"/>
          <w:sz w:val="28"/>
        </w:rPr>
        <w:t>Место печати Дата заполнения: "__" __________ 20__ года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 к регламенту государственной услуги "Выдача лицензии для занятия деятельностью в сфере ветеринарии"</w:t>
            </w:r>
          </w:p>
        </w:tc>
      </w:tr>
    </w:tbl>
    <w:bookmarkStart w:name="z576" w:id="60"/>
    <w:p>
      <w:pPr>
        <w:spacing w:after="0"/>
        <w:ind w:left="0"/>
        <w:jc w:val="both"/>
      </w:pPr>
      <w:r>
        <w:rPr>
          <w:rFonts w:ascii="Times New Roman"/>
          <w:b w:val="false"/>
          <w:i w:val="false"/>
          <w:color w:val="000000"/>
          <w:sz w:val="28"/>
        </w:rPr>
        <w:t>            Форма сведений для осуществления деятельности в области ветеринарии по производству препаратов ветеринарного назначения</w:t>
      </w:r>
      <w:r>
        <w:br/>
      </w:r>
      <w:r>
        <w:rPr>
          <w:rFonts w:ascii="Times New Roman"/>
          <w:b w:val="false"/>
          <w:i w:val="false"/>
          <w:color w:val="000000"/>
          <w:sz w:val="28"/>
        </w:rPr>
        <w:t>
</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1. Сведения о ветеринарно-санитарном заключении о соответствии ветеринарным требованиям и нормативам набора технологического оборудования, выданном государственным ветеринарным врачем соответствующей административно-территориальной единицы:</w:t>
      </w:r>
      <w:r>
        <w:br/>
      </w:r>
      <w:r>
        <w:rPr>
          <w:rFonts w:ascii="Times New Roman"/>
          <w:b w:val="false"/>
          <w:i w:val="false"/>
          <w:color w:val="000000"/>
          <w:sz w:val="28"/>
        </w:rPr>
        <w:t>
      </w:t>
      </w:r>
      <w:r>
        <w:rPr>
          <w:rFonts w:ascii="Times New Roman"/>
          <w:b w:val="false"/>
          <w:i w:val="false"/>
          <w:color w:val="000000"/>
          <w:sz w:val="28"/>
        </w:rPr>
        <w:t>Идентификационный номер ____________________________________________</w:t>
      </w:r>
      <w:r>
        <w:br/>
      </w:r>
      <w:r>
        <w:rPr>
          <w:rFonts w:ascii="Times New Roman"/>
          <w:b w:val="false"/>
          <w:i w:val="false"/>
          <w:color w:val="000000"/>
          <w:sz w:val="28"/>
        </w:rPr>
        <w:t>
      </w:t>
      </w:r>
      <w:r>
        <w:rPr>
          <w:rFonts w:ascii="Times New Roman"/>
          <w:b w:val="false"/>
          <w:i w:val="false"/>
          <w:color w:val="000000"/>
          <w:sz w:val="28"/>
        </w:rPr>
        <w:t>2. Наличие технологического, измерительного и испытательного оборудования для производства препаратов ветеринарного назначения в соответствии с техническими условиями на производимый ветеринарный препарат; аккредитованной лаборатории, оснащенной приборами и оборудованием, либо договор о выполнении испытательных работ (услуг)организациями, имеющими указанные лаборатории для осуществления контроля качества производимых ветеринарных препаратов:</w:t>
      </w:r>
      <w:r>
        <w:br/>
      </w:r>
      <w:r>
        <w:rPr>
          <w:rFonts w:ascii="Times New Roman"/>
          <w:b w:val="false"/>
          <w:i w:val="false"/>
          <w:color w:val="000000"/>
          <w:sz w:val="28"/>
        </w:rPr>
        <w:t>
      </w:t>
      </w:r>
      <w:r>
        <w:rPr>
          <w:rFonts w:ascii="Times New Roman"/>
          <w:b w:val="false"/>
          <w:i w:val="false"/>
          <w:color w:val="000000"/>
          <w:sz w:val="28"/>
        </w:rPr>
        <w:t>1) данные эксплуатационных паспортов заводов-изготовителей на оборудование:</w:t>
      </w:r>
      <w:r>
        <w:br/>
      </w:r>
      <w:r>
        <w:rPr>
          <w:rFonts w:ascii="Times New Roman"/>
          <w:b w:val="false"/>
          <w:i w:val="false"/>
          <w:color w:val="000000"/>
          <w:sz w:val="28"/>
        </w:rPr>
        <w:t>
      </w:t>
      </w:r>
      <w:r>
        <w:rPr>
          <w:rFonts w:ascii="Times New Roman"/>
          <w:b w:val="false"/>
          <w:i w:val="false"/>
          <w:color w:val="000000"/>
          <w:sz w:val="28"/>
        </w:rPr>
        <w:t>номер паспорта__________________________________________________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орган, выдавший паспорт 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назначение оборудования _________________________________________</w:t>
      </w:r>
      <w:r>
        <w:br/>
      </w:r>
      <w:r>
        <w:rPr>
          <w:rFonts w:ascii="Times New Roman"/>
          <w:b w:val="false"/>
          <w:i w:val="false"/>
          <w:color w:val="000000"/>
          <w:sz w:val="28"/>
        </w:rPr>
        <w:t>
      </w:t>
      </w:r>
      <w:r>
        <w:rPr>
          <w:rFonts w:ascii="Times New Roman"/>
          <w:b w:val="false"/>
          <w:i w:val="false"/>
          <w:color w:val="000000"/>
          <w:sz w:val="28"/>
        </w:rPr>
        <w:t>2) подтверждение о прохождении поверки и/или калибровки в порядке установленном Законом Республики Казахстан от 7 июня 2000 года "Об обеспечении единства измерений":</w:t>
      </w:r>
      <w:r>
        <w:br/>
      </w:r>
      <w:r>
        <w:rPr>
          <w:rFonts w:ascii="Times New Roman"/>
          <w:b w:val="false"/>
          <w:i w:val="false"/>
          <w:color w:val="000000"/>
          <w:sz w:val="28"/>
        </w:rPr>
        <w:t>
      </w:t>
      </w:r>
      <w:r>
        <w:rPr>
          <w:rFonts w:ascii="Times New Roman"/>
          <w:b w:val="false"/>
          <w:i w:val="false"/>
          <w:color w:val="000000"/>
          <w:sz w:val="28"/>
        </w:rPr>
        <w:t>Номер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орган, выдавший сертификат _____________________________________</w:t>
      </w:r>
      <w:r>
        <w:br/>
      </w:r>
      <w:r>
        <w:rPr>
          <w:rFonts w:ascii="Times New Roman"/>
          <w:b w:val="false"/>
          <w:i w:val="false"/>
          <w:color w:val="000000"/>
          <w:sz w:val="28"/>
        </w:rPr>
        <w:t>
      </w:t>
      </w:r>
      <w:r>
        <w:rPr>
          <w:rFonts w:ascii="Times New Roman"/>
          <w:b w:val="false"/>
          <w:i w:val="false"/>
          <w:color w:val="000000"/>
          <w:sz w:val="28"/>
        </w:rPr>
        <w:t>срок действия сертификата с_________ до___________________________</w:t>
      </w:r>
      <w:r>
        <w:br/>
      </w:r>
      <w:r>
        <w:rPr>
          <w:rFonts w:ascii="Times New Roman"/>
          <w:b w:val="false"/>
          <w:i w:val="false"/>
          <w:color w:val="000000"/>
          <w:sz w:val="28"/>
        </w:rPr>
        <w:t>
      </w:t>
      </w:r>
      <w:r>
        <w:rPr>
          <w:rFonts w:ascii="Times New Roman"/>
          <w:b w:val="false"/>
          <w:i w:val="false"/>
          <w:color w:val="000000"/>
          <w:sz w:val="28"/>
        </w:rPr>
        <w:t>3) сведения о прохождении лабораторией аккредитации либо сведения заключенных договоров с аккредитованной лабораторией:</w:t>
      </w:r>
      <w:r>
        <w:br/>
      </w:r>
      <w:r>
        <w:rPr>
          <w:rFonts w:ascii="Times New Roman"/>
          <w:b w:val="false"/>
          <w:i w:val="false"/>
          <w:color w:val="000000"/>
          <w:sz w:val="28"/>
        </w:rPr>
        <w:t>
      </w:t>
      </w:r>
      <w:r>
        <w:rPr>
          <w:rFonts w:ascii="Times New Roman"/>
          <w:b w:val="false"/>
          <w:i w:val="false"/>
          <w:color w:val="000000"/>
          <w:sz w:val="28"/>
        </w:rPr>
        <w:t>номер__________________________________________________________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орган, выдавший документ об аккредитации _________________________</w:t>
      </w:r>
      <w:r>
        <w:br/>
      </w:r>
      <w:r>
        <w:rPr>
          <w:rFonts w:ascii="Times New Roman"/>
          <w:b w:val="false"/>
          <w:i w:val="false"/>
          <w:color w:val="000000"/>
          <w:sz w:val="28"/>
        </w:rPr>
        <w:t>
      </w:t>
      </w:r>
      <w:r>
        <w:rPr>
          <w:rFonts w:ascii="Times New Roman"/>
          <w:b w:val="false"/>
          <w:i w:val="false"/>
          <w:color w:val="000000"/>
          <w:sz w:val="28"/>
        </w:rPr>
        <w:t>срок действия документа с_________ до_____________________________</w:t>
      </w:r>
      <w:r>
        <w:br/>
      </w:r>
      <w:r>
        <w:rPr>
          <w:rFonts w:ascii="Times New Roman"/>
          <w:b w:val="false"/>
          <w:i w:val="false"/>
          <w:color w:val="000000"/>
          <w:sz w:val="28"/>
        </w:rPr>
        <w:t>
      </w:t>
      </w:r>
      <w:r>
        <w:rPr>
          <w:rFonts w:ascii="Times New Roman"/>
          <w:b w:val="false"/>
          <w:i w:val="false"/>
          <w:color w:val="000000"/>
          <w:sz w:val="28"/>
        </w:rPr>
        <w:t>номер договора 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заключения _________________________________________________</w:t>
      </w:r>
      <w:r>
        <w:br/>
      </w:r>
      <w:r>
        <w:rPr>
          <w:rFonts w:ascii="Times New Roman"/>
          <w:b w:val="false"/>
          <w:i w:val="false"/>
          <w:color w:val="000000"/>
          <w:sz w:val="28"/>
        </w:rPr>
        <w:t>
      </w:t>
      </w:r>
      <w:r>
        <w:rPr>
          <w:rFonts w:ascii="Times New Roman"/>
          <w:b w:val="false"/>
          <w:i w:val="false"/>
          <w:color w:val="000000"/>
          <w:sz w:val="28"/>
        </w:rPr>
        <w:t>срок действия договора с_________ до______________________________</w:t>
      </w:r>
      <w:r>
        <w:br/>
      </w:r>
      <w:r>
        <w:rPr>
          <w:rFonts w:ascii="Times New Roman"/>
          <w:b w:val="false"/>
          <w:i w:val="false"/>
          <w:color w:val="000000"/>
          <w:sz w:val="28"/>
        </w:rPr>
        <w:t>
      </w:t>
      </w:r>
      <w:r>
        <w:rPr>
          <w:rFonts w:ascii="Times New Roman"/>
          <w:b w:val="false"/>
          <w:i w:val="false"/>
          <w:color w:val="000000"/>
          <w:sz w:val="28"/>
        </w:rPr>
        <w:t>3. Наличие нормативно-технической документации, регламентирующей производство ветеринарных препаратов:</w:t>
      </w:r>
      <w:r>
        <w:br/>
      </w:r>
      <w:r>
        <w:rPr>
          <w:rFonts w:ascii="Times New Roman"/>
          <w:b w:val="false"/>
          <w:i w:val="false"/>
          <w:color w:val="000000"/>
          <w:sz w:val="28"/>
        </w:rPr>
        <w:t>
      </w:t>
      </w:r>
      <w:r>
        <w:rPr>
          <w:rFonts w:ascii="Times New Roman"/>
          <w:b w:val="false"/>
          <w:i w:val="false"/>
          <w:color w:val="000000"/>
          <w:sz w:val="28"/>
        </w:rPr>
        <w:t>1) стандарт организации по производству ветеринарного препарата, технические условия на производимый ветеринарный препарат, утвержденные руководителем производителя (да/нет)___________________________________</w:t>
      </w:r>
      <w:r>
        <w:br/>
      </w:r>
      <w:r>
        <w:rPr>
          <w:rFonts w:ascii="Times New Roman"/>
          <w:b w:val="false"/>
          <w:i w:val="false"/>
          <w:color w:val="000000"/>
          <w:sz w:val="28"/>
        </w:rPr>
        <w:t>
      </w:t>
      </w:r>
      <w:r>
        <w:rPr>
          <w:rFonts w:ascii="Times New Roman"/>
          <w:b w:val="false"/>
          <w:i w:val="false"/>
          <w:color w:val="000000"/>
          <w:sz w:val="28"/>
        </w:rPr>
        <w:t>2) руководство по применению (использованию) ветеринарных препаратов, утвержденное руководителем организации (да/нет)______________</w:t>
      </w:r>
      <w:r>
        <w:br/>
      </w:r>
      <w:r>
        <w:rPr>
          <w:rFonts w:ascii="Times New Roman"/>
          <w:b w:val="false"/>
          <w:i w:val="false"/>
          <w:color w:val="000000"/>
          <w:sz w:val="28"/>
        </w:rPr>
        <w:t>
      </w:t>
      </w:r>
      <w:r>
        <w:rPr>
          <w:rFonts w:ascii="Times New Roman"/>
          <w:b w:val="false"/>
          <w:i w:val="false"/>
          <w:color w:val="000000"/>
          <w:sz w:val="28"/>
        </w:rPr>
        <w:t>3) паспорта на производственные и контрольные штаммы микроорганизмов:</w:t>
      </w:r>
      <w:r>
        <w:br/>
      </w:r>
      <w:r>
        <w:rPr>
          <w:rFonts w:ascii="Times New Roman"/>
          <w:b w:val="false"/>
          <w:i w:val="false"/>
          <w:color w:val="000000"/>
          <w:sz w:val="28"/>
        </w:rPr>
        <w:t>
      </w:t>
      </w:r>
      <w:r>
        <w:rPr>
          <w:rFonts w:ascii="Times New Roman"/>
          <w:b w:val="false"/>
          <w:i w:val="false"/>
          <w:color w:val="000000"/>
          <w:sz w:val="28"/>
        </w:rPr>
        <w:t>назначение штамма______________________________________________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штамма___________________________________________________</w:t>
      </w:r>
      <w:r>
        <w:br/>
      </w:r>
      <w:r>
        <w:rPr>
          <w:rFonts w:ascii="Times New Roman"/>
          <w:b w:val="false"/>
          <w:i w:val="false"/>
          <w:color w:val="000000"/>
          <w:sz w:val="28"/>
        </w:rPr>
        <w:t>
      </w:t>
      </w:r>
      <w:r>
        <w:rPr>
          <w:rFonts w:ascii="Times New Roman"/>
          <w:b w:val="false"/>
          <w:i w:val="false"/>
          <w:color w:val="000000"/>
          <w:sz w:val="28"/>
        </w:rPr>
        <w:t>условное обозначение____________________________________________</w:t>
      </w:r>
      <w:r>
        <w:br/>
      </w:r>
      <w:r>
        <w:rPr>
          <w:rFonts w:ascii="Times New Roman"/>
          <w:b w:val="false"/>
          <w:i w:val="false"/>
          <w:color w:val="000000"/>
          <w:sz w:val="28"/>
        </w:rPr>
        <w:t>
      </w:t>
      </w:r>
      <w:r>
        <w:rPr>
          <w:rFonts w:ascii="Times New Roman"/>
          <w:b w:val="false"/>
          <w:i w:val="false"/>
          <w:color w:val="000000"/>
          <w:sz w:val="28"/>
        </w:rPr>
        <w:t>кем получен штамм______________________________________________</w:t>
      </w:r>
      <w:r>
        <w:br/>
      </w:r>
      <w:r>
        <w:rPr>
          <w:rFonts w:ascii="Times New Roman"/>
          <w:b w:val="false"/>
          <w:i w:val="false"/>
          <w:color w:val="000000"/>
          <w:sz w:val="28"/>
        </w:rPr>
        <w:t>
      </w:t>
      </w:r>
      <w:r>
        <w:rPr>
          <w:rFonts w:ascii="Times New Roman"/>
          <w:b w:val="false"/>
          <w:i w:val="false"/>
          <w:color w:val="000000"/>
          <w:sz w:val="28"/>
        </w:rPr>
        <w:t>дата получения__________________________________________________</w:t>
      </w:r>
      <w:r>
        <w:br/>
      </w:r>
      <w:r>
        <w:rPr>
          <w:rFonts w:ascii="Times New Roman"/>
          <w:b w:val="false"/>
          <w:i w:val="false"/>
          <w:color w:val="000000"/>
          <w:sz w:val="28"/>
        </w:rPr>
        <w:t>
      </w:t>
      </w:r>
      <w:r>
        <w:rPr>
          <w:rFonts w:ascii="Times New Roman"/>
          <w:b w:val="false"/>
          <w:i w:val="false"/>
          <w:color w:val="000000"/>
          <w:sz w:val="28"/>
        </w:rPr>
        <w:t>от каких животных получен штамм_________________________________</w:t>
      </w:r>
      <w:r>
        <w:br/>
      </w:r>
      <w:r>
        <w:rPr>
          <w:rFonts w:ascii="Times New Roman"/>
          <w:b w:val="false"/>
          <w:i w:val="false"/>
          <w:color w:val="000000"/>
          <w:sz w:val="28"/>
        </w:rPr>
        <w:t>
      </w:t>
      </w:r>
      <w:r>
        <w:rPr>
          <w:rFonts w:ascii="Times New Roman"/>
          <w:b w:val="false"/>
          <w:i w:val="false"/>
          <w:color w:val="000000"/>
          <w:sz w:val="28"/>
        </w:rPr>
        <w:t>из какого учреждения получен штамм_______________________________</w:t>
      </w:r>
      <w:r>
        <w:br/>
      </w:r>
      <w:r>
        <w:rPr>
          <w:rFonts w:ascii="Times New Roman"/>
          <w:b w:val="false"/>
          <w:i w:val="false"/>
          <w:color w:val="000000"/>
          <w:sz w:val="28"/>
        </w:rPr>
        <w:t>
      </w:t>
      </w:r>
      <w:r>
        <w:rPr>
          <w:rFonts w:ascii="Times New Roman"/>
          <w:b w:val="false"/>
          <w:i w:val="false"/>
          <w:color w:val="000000"/>
          <w:sz w:val="28"/>
        </w:rPr>
        <w:t>характеристика материала_________________________________________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(вид, фасовка, способ стабилизации)</w:t>
      </w:r>
      <w:r>
        <w:br/>
      </w:r>
      <w:r>
        <w:rPr>
          <w:rFonts w:ascii="Times New Roman"/>
          <w:b w:val="false"/>
          <w:i w:val="false"/>
          <w:color w:val="000000"/>
          <w:sz w:val="28"/>
        </w:rPr>
        <w:t>
      </w:t>
      </w:r>
      <w:r>
        <w:rPr>
          <w:rFonts w:ascii="Times New Roman"/>
          <w:b w:val="false"/>
          <w:i w:val="false"/>
          <w:color w:val="000000"/>
          <w:sz w:val="28"/>
        </w:rPr>
        <w:t>серологические свойства__________________________________________</w:t>
      </w:r>
      <w:r>
        <w:br/>
      </w:r>
      <w:r>
        <w:rPr>
          <w:rFonts w:ascii="Times New Roman"/>
          <w:b w:val="false"/>
          <w:i w:val="false"/>
          <w:color w:val="000000"/>
          <w:sz w:val="28"/>
        </w:rPr>
        <w:t>
      </w:t>
      </w:r>
      <w:r>
        <w:rPr>
          <w:rFonts w:ascii="Times New Roman"/>
          <w:b w:val="false"/>
          <w:i w:val="false"/>
          <w:color w:val="000000"/>
          <w:sz w:val="28"/>
        </w:rPr>
        <w:t>результаты титрования____________________________________________</w:t>
      </w:r>
      <w:r>
        <w:br/>
      </w:r>
      <w:r>
        <w:rPr>
          <w:rFonts w:ascii="Times New Roman"/>
          <w:b w:val="false"/>
          <w:i w:val="false"/>
          <w:color w:val="000000"/>
          <w:sz w:val="28"/>
        </w:rPr>
        <w:t>
      </w:t>
      </w:r>
      <w:r>
        <w:rPr>
          <w:rFonts w:ascii="Times New Roman"/>
          <w:b w:val="false"/>
          <w:i w:val="false"/>
          <w:color w:val="000000"/>
          <w:sz w:val="28"/>
        </w:rPr>
        <w:t>4. Для юридических лиц: наличие квалифицированного состава руководителей и специалистов: в подразделениях непосредственно занятых производством ветеринарных препаратов и производственного контроля специалистов (не менее одного ветеринарного врача или фельдшера), имеющих высшее и (или) послевузовское образование по специальностям "ветеринарная медицина", "ветеринарная санитария" и(или) техническое и профессиональное образование (колледж) по специальности "ветеринария"; специалистов с высшим или средним биотехнологическим, химическим или биологическим образованием в подразделениях не посредственно занятых производством ветеринарных препаратов и производственного контроля; стажа работы по специальности не менее двух лет у руководителей подразделений непосредственно занятых на производстве ветеринарных препаратов и/или у работника, подразделения производственного контроля, специализации или усовершенствования и других видов повышения, квалификации за последние 5 лет. Для физических лиц наличие: высшего и (или)послевузовского образования по специальностям "ветеринарная медицина", "ветеринарная санитария" и (или) технического и профессионального образования (колледж) по специальности "ветеринария", стажа работы по специальности не менее двух лет, специализации или усовершенствования и других видов повышения квалификации за последние 5 лет:</w:t>
      </w:r>
      <w:r>
        <w:br/>
      </w:r>
      <w:r>
        <w:rPr>
          <w:rFonts w:ascii="Times New Roman"/>
          <w:b w:val="false"/>
          <w:i w:val="false"/>
          <w:color w:val="000000"/>
          <w:sz w:val="28"/>
        </w:rPr>
        <w:t>
      </w:t>
      </w:r>
      <w:r>
        <w:rPr>
          <w:rFonts w:ascii="Times New Roman"/>
          <w:b w:val="false"/>
          <w:i w:val="false"/>
          <w:color w:val="000000"/>
          <w:sz w:val="28"/>
        </w:rPr>
        <w:t>1) сведения о квалифицированном составе технических руководителей и специалистов:</w:t>
      </w:r>
      <w:r>
        <w:br/>
      </w:r>
      <w:r>
        <w:rPr>
          <w:rFonts w:ascii="Times New Roman"/>
          <w:b w:val="false"/>
          <w:i w:val="false"/>
          <w:color w:val="000000"/>
          <w:sz w:val="28"/>
        </w:rPr>
        <w:t>
      </w:t>
      </w:r>
      <w:r>
        <w:rPr>
          <w:rFonts w:ascii="Times New Roman"/>
          <w:b w:val="false"/>
          <w:i w:val="false"/>
          <w:color w:val="000000"/>
          <w:sz w:val="28"/>
        </w:rPr>
        <w:t>наименование высшего учебного заведения _________________________</w:t>
      </w:r>
      <w:r>
        <w:br/>
      </w:r>
      <w:r>
        <w:rPr>
          <w:rFonts w:ascii="Times New Roman"/>
          <w:b w:val="false"/>
          <w:i w:val="false"/>
          <w:color w:val="000000"/>
          <w:sz w:val="28"/>
        </w:rPr>
        <w:t>
      </w:t>
      </w:r>
      <w:r>
        <w:rPr>
          <w:rFonts w:ascii="Times New Roman"/>
          <w:b w:val="false"/>
          <w:i w:val="false"/>
          <w:color w:val="000000"/>
          <w:sz w:val="28"/>
        </w:rPr>
        <w:t>специальность и квалификация ____________________________________</w:t>
      </w:r>
      <w:r>
        <w:br/>
      </w:r>
      <w:r>
        <w:rPr>
          <w:rFonts w:ascii="Times New Roman"/>
          <w:b w:val="false"/>
          <w:i w:val="false"/>
          <w:color w:val="000000"/>
          <w:sz w:val="28"/>
        </w:rPr>
        <w:t>
      </w:t>
      </w:r>
      <w:r>
        <w:rPr>
          <w:rFonts w:ascii="Times New Roman"/>
          <w:b w:val="false"/>
          <w:i w:val="false"/>
          <w:color w:val="000000"/>
          <w:sz w:val="28"/>
        </w:rPr>
        <w:t>номер диплома о высшем/среднем образовании по профилю лицензируемого вида деятельности ______________________________</w:t>
      </w:r>
      <w:r>
        <w:br/>
      </w:r>
      <w:r>
        <w:rPr>
          <w:rFonts w:ascii="Times New Roman"/>
          <w:b w:val="false"/>
          <w:i w:val="false"/>
          <w:color w:val="000000"/>
          <w:sz w:val="28"/>
        </w:rPr>
        <w:t>
      </w:t>
      </w:r>
      <w:r>
        <w:rPr>
          <w:rFonts w:ascii="Times New Roman"/>
          <w:b w:val="false"/>
          <w:i w:val="false"/>
          <w:color w:val="000000"/>
          <w:sz w:val="28"/>
        </w:rPr>
        <w:t>дата выдачи диплома ____________________________________________</w:t>
      </w:r>
      <w:r>
        <w:br/>
      </w:r>
      <w:r>
        <w:rPr>
          <w:rFonts w:ascii="Times New Roman"/>
          <w:b w:val="false"/>
          <w:i w:val="false"/>
          <w:color w:val="000000"/>
          <w:sz w:val="28"/>
        </w:rPr>
        <w:t>
      </w:t>
      </w:r>
      <w:r>
        <w:rPr>
          <w:rFonts w:ascii="Times New Roman"/>
          <w:b w:val="false"/>
          <w:i w:val="false"/>
          <w:color w:val="000000"/>
          <w:sz w:val="28"/>
        </w:rPr>
        <w:t>2) сведения о прохождении специализации/повышения квалификации:</w:t>
      </w:r>
      <w:r>
        <w:br/>
      </w:r>
      <w:r>
        <w:rPr>
          <w:rFonts w:ascii="Times New Roman"/>
          <w:b w:val="false"/>
          <w:i w:val="false"/>
          <w:color w:val="000000"/>
          <w:sz w:val="28"/>
        </w:rPr>
        <w:t>
      </w:t>
      </w:r>
      <w:r>
        <w:rPr>
          <w:rFonts w:ascii="Times New Roman"/>
          <w:b w:val="false"/>
          <w:i w:val="false"/>
          <w:color w:val="000000"/>
          <w:sz w:val="28"/>
        </w:rPr>
        <w:t>наименование учреждения, где проводилась специализации/повышение квалификации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дисциплина 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сертификата 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сертификата__________________________________________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"Выдача лицензии для занятия деятельностью в сфере ветеринарии"</w:t>
            </w:r>
          </w:p>
        </w:tc>
      </w:tr>
    </w:tbl>
    <w:bookmarkStart w:name="z626" w:id="61"/>
    <w:p>
      <w:pPr>
        <w:spacing w:after="0"/>
        <w:ind w:left="0"/>
        <w:jc w:val="both"/>
      </w:pPr>
      <w:r>
        <w:rPr>
          <w:rFonts w:ascii="Times New Roman"/>
          <w:b w:val="false"/>
          <w:i w:val="false"/>
          <w:color w:val="000000"/>
          <w:sz w:val="28"/>
        </w:rPr>
        <w:t>            Форма сведений для осуществления деятельности в области ветеринарии по ветеринарно-санитарной экспертизе продуктов и сырья животного происхождения</w:t>
      </w:r>
      <w:r>
        <w:br/>
      </w:r>
      <w:r>
        <w:rPr>
          <w:rFonts w:ascii="Times New Roman"/>
          <w:b w:val="false"/>
          <w:i w:val="false"/>
          <w:color w:val="000000"/>
          <w:sz w:val="28"/>
        </w:rPr>
        <w:t>
</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1. Сведения о ветеринарно-санитарном заключении о соответствии ветеринарным требованиям и нормативам набора технологического оборудования, выданном государственным ветеринарным врачом соответствующей административно-территориальной единицы:</w:t>
      </w:r>
      <w:r>
        <w:br/>
      </w:r>
      <w:r>
        <w:rPr>
          <w:rFonts w:ascii="Times New Roman"/>
          <w:b w:val="false"/>
          <w:i w:val="false"/>
          <w:color w:val="000000"/>
          <w:sz w:val="28"/>
        </w:rPr>
        <w:t>
      </w:t>
      </w:r>
      <w:r>
        <w:rPr>
          <w:rFonts w:ascii="Times New Roman"/>
          <w:b w:val="false"/>
          <w:i w:val="false"/>
          <w:color w:val="000000"/>
          <w:sz w:val="28"/>
        </w:rPr>
        <w:t>Идентификационный номер ____________________________________</w:t>
      </w:r>
      <w:r>
        <w:br/>
      </w:r>
      <w:r>
        <w:rPr>
          <w:rFonts w:ascii="Times New Roman"/>
          <w:b w:val="false"/>
          <w:i w:val="false"/>
          <w:color w:val="000000"/>
          <w:sz w:val="28"/>
        </w:rPr>
        <w:t>
      </w:t>
      </w:r>
      <w:r>
        <w:rPr>
          <w:rFonts w:ascii="Times New Roman"/>
          <w:b w:val="false"/>
          <w:i w:val="false"/>
          <w:color w:val="000000"/>
          <w:sz w:val="28"/>
        </w:rPr>
        <w:t>2. Наличие нормативных документов, регламентирующих методы испытаний, а также измерительного, испытательного оборудования, прошедшего поверку и (или) калибровку в порядке, установленном Законом Республики Казахстан от 7 июня 2000 года "Об обеспечении единства измерений", для проведения ветеринарно-санитарной экспертизы продуктов и сырья животного происхождения:</w:t>
      </w:r>
      <w:r>
        <w:br/>
      </w:r>
      <w:r>
        <w:rPr>
          <w:rFonts w:ascii="Times New Roman"/>
          <w:b w:val="false"/>
          <w:i w:val="false"/>
          <w:color w:val="000000"/>
          <w:sz w:val="28"/>
        </w:rPr>
        <w:t>
      </w:t>
      </w:r>
      <w:r>
        <w:rPr>
          <w:rFonts w:ascii="Times New Roman"/>
          <w:b w:val="false"/>
          <w:i w:val="false"/>
          <w:color w:val="000000"/>
          <w:sz w:val="28"/>
        </w:rPr>
        <w:t>1) стандарты, методические указания (да/нет)________________________</w:t>
      </w:r>
      <w:r>
        <w:br/>
      </w:r>
      <w:r>
        <w:rPr>
          <w:rFonts w:ascii="Times New Roman"/>
          <w:b w:val="false"/>
          <w:i w:val="false"/>
          <w:color w:val="000000"/>
          <w:sz w:val="28"/>
        </w:rPr>
        <w:t>
      </w:t>
      </w:r>
      <w:r>
        <w:rPr>
          <w:rFonts w:ascii="Times New Roman"/>
          <w:b w:val="false"/>
          <w:i w:val="false"/>
          <w:color w:val="000000"/>
          <w:sz w:val="28"/>
        </w:rPr>
        <w:t xml:space="preserve">2) сведения из эксплуатационных паспортов заводов-изготовителей на оборудование, заверенные подписью заявителя: </w:t>
      </w:r>
      <w:r>
        <w:br/>
      </w:r>
      <w:r>
        <w:rPr>
          <w:rFonts w:ascii="Times New Roman"/>
          <w:b w:val="false"/>
          <w:i w:val="false"/>
          <w:color w:val="000000"/>
          <w:sz w:val="28"/>
        </w:rPr>
        <w:t>
      </w:t>
      </w:r>
      <w:r>
        <w:rPr>
          <w:rFonts w:ascii="Times New Roman"/>
          <w:b w:val="false"/>
          <w:i w:val="false"/>
          <w:color w:val="000000"/>
          <w:sz w:val="28"/>
        </w:rPr>
        <w:t>номер паспорта__________________________________________________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орган выдавший паспорт__________________________________________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назначение оборудования_________________________________________</w:t>
      </w:r>
      <w:r>
        <w:br/>
      </w:r>
      <w:r>
        <w:rPr>
          <w:rFonts w:ascii="Times New Roman"/>
          <w:b w:val="false"/>
          <w:i w:val="false"/>
          <w:color w:val="000000"/>
          <w:sz w:val="28"/>
        </w:rPr>
        <w:t>
      </w:t>
      </w:r>
      <w:r>
        <w:rPr>
          <w:rFonts w:ascii="Times New Roman"/>
          <w:b w:val="false"/>
          <w:i w:val="false"/>
          <w:color w:val="000000"/>
          <w:sz w:val="28"/>
        </w:rPr>
        <w:t>3) подтверждение о прохождении поверки и/или калибровки в порядке установленном Законом Республики Казахстан от 7 июня 2000 года "Об обеспечении единства измерений"</w:t>
      </w:r>
      <w:r>
        <w:br/>
      </w:r>
      <w:r>
        <w:rPr>
          <w:rFonts w:ascii="Times New Roman"/>
          <w:b w:val="false"/>
          <w:i w:val="false"/>
          <w:color w:val="000000"/>
          <w:sz w:val="28"/>
        </w:rPr>
        <w:t>
      </w:t>
      </w:r>
      <w:r>
        <w:rPr>
          <w:rFonts w:ascii="Times New Roman"/>
          <w:b w:val="false"/>
          <w:i w:val="false"/>
          <w:color w:val="000000"/>
          <w:sz w:val="28"/>
        </w:rPr>
        <w:t>номер__________________________________________________________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выдачи_____________________________________________________</w:t>
      </w:r>
      <w:r>
        <w:br/>
      </w:r>
      <w:r>
        <w:rPr>
          <w:rFonts w:ascii="Times New Roman"/>
          <w:b w:val="false"/>
          <w:i w:val="false"/>
          <w:color w:val="000000"/>
          <w:sz w:val="28"/>
        </w:rPr>
        <w:t>
      </w:t>
      </w:r>
      <w:r>
        <w:rPr>
          <w:rFonts w:ascii="Times New Roman"/>
          <w:b w:val="false"/>
          <w:i w:val="false"/>
          <w:color w:val="000000"/>
          <w:sz w:val="28"/>
        </w:rPr>
        <w:t>орган выдавший сертификат_______________________________________</w:t>
      </w:r>
      <w:r>
        <w:br/>
      </w:r>
      <w:r>
        <w:rPr>
          <w:rFonts w:ascii="Times New Roman"/>
          <w:b w:val="false"/>
          <w:i w:val="false"/>
          <w:color w:val="000000"/>
          <w:sz w:val="28"/>
        </w:rPr>
        <w:t>
      </w:t>
      </w:r>
      <w:r>
        <w:rPr>
          <w:rFonts w:ascii="Times New Roman"/>
          <w:b w:val="false"/>
          <w:i w:val="false"/>
          <w:color w:val="000000"/>
          <w:sz w:val="28"/>
        </w:rPr>
        <w:t>срок действия сертификата с________________до_____________________</w:t>
      </w:r>
      <w:r>
        <w:br/>
      </w:r>
      <w:r>
        <w:rPr>
          <w:rFonts w:ascii="Times New Roman"/>
          <w:b w:val="false"/>
          <w:i w:val="false"/>
          <w:color w:val="000000"/>
          <w:sz w:val="28"/>
        </w:rPr>
        <w:t>
      </w:t>
      </w:r>
      <w:r>
        <w:rPr>
          <w:rFonts w:ascii="Times New Roman"/>
          <w:b w:val="false"/>
          <w:i w:val="false"/>
          <w:color w:val="000000"/>
          <w:sz w:val="28"/>
        </w:rPr>
        <w:t>4) стандартные тесты для проведения ветеринарно-санитарной экспертизы на рынках_________________________________________________</w:t>
      </w:r>
      <w:r>
        <w:br/>
      </w:r>
      <w:r>
        <w:rPr>
          <w:rFonts w:ascii="Times New Roman"/>
          <w:b w:val="false"/>
          <w:i w:val="false"/>
          <w:color w:val="000000"/>
          <w:sz w:val="28"/>
        </w:rPr>
        <w:t>
      </w:t>
      </w:r>
      <w:r>
        <w:rPr>
          <w:rFonts w:ascii="Times New Roman"/>
          <w:b w:val="false"/>
          <w:i w:val="false"/>
          <w:color w:val="000000"/>
          <w:sz w:val="28"/>
        </w:rPr>
        <w:t>3. Наличие у руководителя юридического лица высшего и (или)послевузовского образования по специальностям "ветеринарная медицина", "ветеринарная санитария", стажа работы по специальности не менее трех лет.</w:t>
      </w:r>
      <w:r>
        <w:br/>
      </w:r>
      <w:r>
        <w:rPr>
          <w:rFonts w:ascii="Times New Roman"/>
          <w:b w:val="false"/>
          <w:i w:val="false"/>
          <w:color w:val="000000"/>
          <w:sz w:val="28"/>
        </w:rPr>
        <w:t>
      </w:t>
      </w:r>
      <w:r>
        <w:rPr>
          <w:rFonts w:ascii="Times New Roman"/>
          <w:b w:val="false"/>
          <w:i w:val="false"/>
          <w:color w:val="000000"/>
          <w:sz w:val="28"/>
        </w:rPr>
        <w:t>В штате юридического лица или специализированного подразделения юридического лица: в лаборатории ветеринарно-санитарной экспертизы специалистов ветеринарного врача или фельдшера, имеющих высшее и(или) послевузовское образование по специальностям "ветеринарная медицина", "ветеринарная санитария" и (или) техническое и профессиональное образование (колледж) по специальности "ветеринария", специализации или усовершенствования и других видов повышения квалификации за последние 5 лет:</w:t>
      </w:r>
      <w:r>
        <w:br/>
      </w:r>
      <w:r>
        <w:rPr>
          <w:rFonts w:ascii="Times New Roman"/>
          <w:b w:val="false"/>
          <w:i w:val="false"/>
          <w:color w:val="000000"/>
          <w:sz w:val="28"/>
        </w:rPr>
        <w:t>
      </w:t>
      </w:r>
      <w:r>
        <w:rPr>
          <w:rFonts w:ascii="Times New Roman"/>
          <w:b w:val="false"/>
          <w:i w:val="false"/>
          <w:color w:val="000000"/>
          <w:sz w:val="28"/>
        </w:rPr>
        <w:t>1) сведения о квалифицированном составе технических руководителей и специалистов:</w:t>
      </w:r>
      <w:r>
        <w:br/>
      </w:r>
      <w:r>
        <w:rPr>
          <w:rFonts w:ascii="Times New Roman"/>
          <w:b w:val="false"/>
          <w:i w:val="false"/>
          <w:color w:val="000000"/>
          <w:sz w:val="28"/>
        </w:rPr>
        <w:t>
      </w:t>
      </w:r>
      <w:r>
        <w:rPr>
          <w:rFonts w:ascii="Times New Roman"/>
          <w:b w:val="false"/>
          <w:i w:val="false"/>
          <w:color w:val="000000"/>
          <w:sz w:val="28"/>
        </w:rPr>
        <w:t>специальность и квалификация ____________________________________</w:t>
      </w:r>
      <w:r>
        <w:br/>
      </w:r>
      <w:r>
        <w:rPr>
          <w:rFonts w:ascii="Times New Roman"/>
          <w:b w:val="false"/>
          <w:i w:val="false"/>
          <w:color w:val="000000"/>
          <w:sz w:val="28"/>
        </w:rPr>
        <w:t>
      </w:t>
      </w:r>
      <w:r>
        <w:rPr>
          <w:rFonts w:ascii="Times New Roman"/>
          <w:b w:val="false"/>
          <w:i w:val="false"/>
          <w:color w:val="000000"/>
          <w:sz w:val="28"/>
        </w:rPr>
        <w:t>№ диплома о высшем/среднем образовании и по профилю лицензируемого вида деятельности______________________________________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диплома 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учебного заведения _________________________________</w:t>
      </w:r>
      <w:r>
        <w:br/>
      </w:r>
      <w:r>
        <w:rPr>
          <w:rFonts w:ascii="Times New Roman"/>
          <w:b w:val="false"/>
          <w:i w:val="false"/>
          <w:color w:val="000000"/>
          <w:sz w:val="28"/>
        </w:rPr>
        <w:t>
      </w:t>
      </w:r>
      <w:r>
        <w:rPr>
          <w:rFonts w:ascii="Times New Roman"/>
          <w:b w:val="false"/>
          <w:i w:val="false"/>
          <w:color w:val="000000"/>
          <w:sz w:val="28"/>
        </w:rPr>
        <w:t>2) сведения о прохождении специализации/повышения квалификации:</w:t>
      </w:r>
      <w:r>
        <w:br/>
      </w:r>
      <w:r>
        <w:rPr>
          <w:rFonts w:ascii="Times New Roman"/>
          <w:b w:val="false"/>
          <w:i w:val="false"/>
          <w:color w:val="000000"/>
          <w:sz w:val="28"/>
        </w:rPr>
        <w:t>
      </w:t>
      </w:r>
      <w:r>
        <w:rPr>
          <w:rFonts w:ascii="Times New Roman"/>
          <w:b w:val="false"/>
          <w:i w:val="false"/>
          <w:color w:val="000000"/>
          <w:sz w:val="28"/>
        </w:rPr>
        <w:t>наименование учреждения где проводилась специализации/повышение квалификации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дисциплина_____________________________________________________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сертификата_______________________________________________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сертификата__________________________________________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регламенту государственной услуги "Выдача лицензии для занятия деятельностью в сфере ветеринарии"</w:t>
            </w:r>
          </w:p>
        </w:tc>
      </w:tr>
    </w:tbl>
    <w:bookmarkStart w:name="z655" w:id="62"/>
    <w:p>
      <w:pPr>
        <w:spacing w:after="0"/>
        <w:ind w:left="0"/>
        <w:jc w:val="both"/>
      </w:pPr>
      <w:r>
        <w:rPr>
          <w:rFonts w:ascii="Times New Roman"/>
          <w:b w:val="false"/>
          <w:i w:val="false"/>
          <w:color w:val="000000"/>
          <w:sz w:val="28"/>
        </w:rPr>
        <w:t>            Заявление физического лица для переоформления лицензии и (или) приложения к лицензии</w:t>
      </w:r>
      <w:r>
        <w:br/>
      </w:r>
      <w:r>
        <w:rPr>
          <w:rFonts w:ascii="Times New Roman"/>
          <w:b w:val="false"/>
          <w:i w:val="false"/>
          <w:color w:val="000000"/>
          <w:sz w:val="28"/>
        </w:rPr>
        <w:t>
</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В 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(полное наименование лицензиара)</w:t>
      </w:r>
      <w:r>
        <w:br/>
      </w:r>
      <w:r>
        <w:rPr>
          <w:rFonts w:ascii="Times New Roman"/>
          <w:b w:val="false"/>
          <w:i w:val="false"/>
          <w:color w:val="000000"/>
          <w:sz w:val="28"/>
        </w:rPr>
        <w:t>
      </w:t>
      </w:r>
      <w:r>
        <w:rPr>
          <w:rFonts w:ascii="Times New Roman"/>
          <w:b w:val="false"/>
          <w:i w:val="false"/>
          <w:color w:val="000000"/>
          <w:sz w:val="28"/>
        </w:rPr>
        <w:t>от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(фамилия, имя, отчество (в случае наличия) физического лица,</w:t>
      </w:r>
      <w:r>
        <w:br/>
      </w:r>
      <w:r>
        <w:rPr>
          <w:rFonts w:ascii="Times New Roman"/>
          <w:b w:val="false"/>
          <w:i w:val="false"/>
          <w:color w:val="000000"/>
          <w:sz w:val="28"/>
        </w:rPr>
        <w:t>
      </w:t>
      </w:r>
      <w:r>
        <w:rPr>
          <w:rFonts w:ascii="Times New Roman"/>
          <w:b w:val="false"/>
          <w:i w:val="false"/>
          <w:color w:val="000000"/>
          <w:sz w:val="28"/>
        </w:rPr>
        <w:t>индивидуальный идентификационный номер (Наименование ИП, № свидетельства ИП и дата выдачи (при наличии))</w:t>
      </w:r>
      <w:r>
        <w:br/>
      </w:r>
      <w:r>
        <w:rPr>
          <w:rFonts w:ascii="Times New Roman"/>
          <w:b w:val="false"/>
          <w:i w:val="false"/>
          <w:color w:val="000000"/>
          <w:sz w:val="28"/>
        </w:rPr>
        <w:t>
      </w:t>
      </w:r>
      <w:r>
        <w:rPr>
          <w:rFonts w:ascii="Times New Roman"/>
          <w:b w:val="false"/>
          <w:i w:val="false"/>
          <w:color w:val="000000"/>
          <w:sz w:val="28"/>
        </w:rPr>
        <w:t>Прошу переоформить лицензию и (или) приложение к лицензии (нужное подчеркнуть)</w:t>
      </w:r>
      <w:r>
        <w:br/>
      </w:r>
      <w:r>
        <w:rPr>
          <w:rFonts w:ascii="Times New Roman"/>
          <w:b w:val="false"/>
          <w:i w:val="false"/>
          <w:color w:val="000000"/>
          <w:sz w:val="28"/>
        </w:rPr>
        <w:t>
      </w:t>
      </w:r>
      <w:r>
        <w:rPr>
          <w:rFonts w:ascii="Times New Roman"/>
          <w:b w:val="false"/>
          <w:i w:val="false"/>
          <w:color w:val="000000"/>
          <w:sz w:val="28"/>
        </w:rPr>
        <w:t>№____________ от _________ 20___ года, выданную(ое)(ых) 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(номер(а) лицензии и (или) приложения(й) к лицензии, дата выдачи,</w:t>
      </w:r>
      <w:r>
        <w:br/>
      </w:r>
      <w:r>
        <w:rPr>
          <w:rFonts w:ascii="Times New Roman"/>
          <w:b w:val="false"/>
          <w:i w:val="false"/>
          <w:color w:val="000000"/>
          <w:sz w:val="28"/>
        </w:rPr>
        <w:t>
      </w:t>
      </w:r>
      <w:r>
        <w:rPr>
          <w:rFonts w:ascii="Times New Roman"/>
          <w:b w:val="false"/>
          <w:i w:val="false"/>
          <w:color w:val="000000"/>
          <w:sz w:val="28"/>
        </w:rPr>
        <w:t xml:space="preserve"> наименование лицензиара, выдавшего лицензию и (или) приложение(я) к лицензии) на осуществление </w:t>
      </w:r>
      <w:r>
        <w:br/>
      </w:r>
      <w:r>
        <w:rPr>
          <w:rFonts w:ascii="Times New Roman"/>
          <w:b w:val="false"/>
          <w:i w:val="false"/>
          <w:color w:val="000000"/>
          <w:sz w:val="28"/>
        </w:rPr>
        <w:t>
      </w:t>
      </w:r>
      <w:r>
        <w:rPr>
          <w:rFonts w:ascii="Times New Roman"/>
          <w:b w:val="false"/>
          <w:i w:val="false"/>
          <w:color w:val="000000"/>
          <w:sz w:val="28"/>
        </w:rPr>
        <w:t xml:space="preserve"> (полное наименование вида деятельности и (или)</w:t>
      </w:r>
      <w:r>
        <w:br/>
      </w:r>
      <w:r>
        <w:rPr>
          <w:rFonts w:ascii="Times New Roman"/>
          <w:b w:val="false"/>
          <w:i w:val="false"/>
          <w:color w:val="000000"/>
          <w:sz w:val="28"/>
        </w:rPr>
        <w:t>
      </w:t>
      </w:r>
      <w:r>
        <w:rPr>
          <w:rFonts w:ascii="Times New Roman"/>
          <w:b w:val="false"/>
          <w:i w:val="false"/>
          <w:color w:val="000000"/>
          <w:sz w:val="28"/>
        </w:rPr>
        <w:t>подвида(ов) деятельности)</w:t>
      </w:r>
      <w:r>
        <w:br/>
      </w:r>
      <w:r>
        <w:rPr>
          <w:rFonts w:ascii="Times New Roman"/>
          <w:b w:val="false"/>
          <w:i w:val="false"/>
          <w:color w:val="000000"/>
          <w:sz w:val="28"/>
        </w:rPr>
        <w:t>
      </w:t>
      </w:r>
      <w:r>
        <w:rPr>
          <w:rFonts w:ascii="Times New Roman"/>
          <w:b w:val="false"/>
          <w:i w:val="false"/>
          <w:color w:val="000000"/>
          <w:sz w:val="28"/>
        </w:rPr>
        <w:t>по следующему(им) основанию(ям) (укажите в соответствующей ячейке Х):</w:t>
      </w:r>
      <w:r>
        <w:br/>
      </w:r>
      <w:r>
        <w:rPr>
          <w:rFonts w:ascii="Times New Roman"/>
          <w:b w:val="false"/>
          <w:i w:val="false"/>
          <w:color w:val="000000"/>
          <w:sz w:val="28"/>
        </w:rPr>
        <w:t>
      </w:t>
      </w:r>
      <w:r>
        <w:rPr>
          <w:rFonts w:ascii="Times New Roman"/>
          <w:b w:val="false"/>
          <w:i w:val="false"/>
          <w:color w:val="000000"/>
          <w:sz w:val="28"/>
        </w:rPr>
        <w:t xml:space="preserve">1) изменения фамилии, имени, отчества (при его наличии) физического лица-лицензиата ____________________________________________________ </w:t>
      </w:r>
      <w:r>
        <w:br/>
      </w:r>
      <w:r>
        <w:rPr>
          <w:rFonts w:ascii="Times New Roman"/>
          <w:b w:val="false"/>
          <w:i w:val="false"/>
          <w:color w:val="000000"/>
          <w:sz w:val="28"/>
        </w:rPr>
        <w:t>
      </w:t>
      </w:r>
      <w:r>
        <w:rPr>
          <w:rFonts w:ascii="Times New Roman"/>
          <w:b w:val="false"/>
          <w:i w:val="false"/>
          <w:color w:val="000000"/>
          <w:sz w:val="28"/>
        </w:rPr>
        <w:t xml:space="preserve">2) перерегистрация индивидуального предпринимателя-лицензиата, изменение его наименования _________________________________________ </w:t>
      </w:r>
      <w:r>
        <w:br/>
      </w:r>
      <w:r>
        <w:rPr>
          <w:rFonts w:ascii="Times New Roman"/>
          <w:b w:val="false"/>
          <w:i w:val="false"/>
          <w:color w:val="000000"/>
          <w:sz w:val="28"/>
        </w:rPr>
        <w:t>
      </w:t>
      </w:r>
      <w:r>
        <w:rPr>
          <w:rFonts w:ascii="Times New Roman"/>
          <w:b w:val="false"/>
          <w:i w:val="false"/>
          <w:color w:val="000000"/>
          <w:sz w:val="28"/>
        </w:rPr>
        <w:t>3) перерегистрация индивидуального предпринимателя-лицензиата, изменение его юридического адреса ___________________________________</w:t>
      </w:r>
      <w:r>
        <w:br/>
      </w:r>
      <w:r>
        <w:rPr>
          <w:rFonts w:ascii="Times New Roman"/>
          <w:b w:val="false"/>
          <w:i w:val="false"/>
          <w:color w:val="000000"/>
          <w:sz w:val="28"/>
        </w:rPr>
        <w:t>
      </w:t>
      </w:r>
      <w:r>
        <w:rPr>
          <w:rFonts w:ascii="Times New Roman"/>
          <w:b w:val="false"/>
          <w:i w:val="false"/>
          <w:color w:val="000000"/>
          <w:sz w:val="28"/>
        </w:rPr>
        <w:t>4) отчуждение лицензиатом лицензии, выданной по классу "разрешения, выдаваемые на объекты", вместе с объектом в пользу третьих лиц в случаях, если отчуждаемость лицензии предусмотрена приложением 1 к Закону Республики Казахстан от 16 мая 2014 года "О разрешениях и уведомлениях"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5) изменение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 ____________</w:t>
      </w:r>
      <w:r>
        <w:br/>
      </w:r>
      <w:r>
        <w:rPr>
          <w:rFonts w:ascii="Times New Roman"/>
          <w:b w:val="false"/>
          <w:i w:val="false"/>
          <w:color w:val="000000"/>
          <w:sz w:val="28"/>
        </w:rPr>
        <w:t>
      </w:t>
      </w:r>
      <w:r>
        <w:rPr>
          <w:rFonts w:ascii="Times New Roman"/>
          <w:b w:val="false"/>
          <w:i w:val="false"/>
          <w:color w:val="000000"/>
          <w:sz w:val="28"/>
        </w:rPr>
        <w:t>6) наличие требования о переоформлении в законах Республики Казахстан ________________________________________________</w:t>
      </w:r>
      <w:r>
        <w:br/>
      </w:r>
      <w:r>
        <w:rPr>
          <w:rFonts w:ascii="Times New Roman"/>
          <w:b w:val="false"/>
          <w:i w:val="false"/>
          <w:color w:val="000000"/>
          <w:sz w:val="28"/>
        </w:rPr>
        <w:t>
      </w:t>
      </w:r>
      <w:r>
        <w:rPr>
          <w:rFonts w:ascii="Times New Roman"/>
          <w:b w:val="false"/>
          <w:i w:val="false"/>
          <w:color w:val="000000"/>
          <w:sz w:val="28"/>
        </w:rPr>
        <w:t>7) изменение наименования вида деятельности _______________________</w:t>
      </w:r>
      <w:r>
        <w:br/>
      </w:r>
      <w:r>
        <w:rPr>
          <w:rFonts w:ascii="Times New Roman"/>
          <w:b w:val="false"/>
          <w:i w:val="false"/>
          <w:color w:val="000000"/>
          <w:sz w:val="28"/>
        </w:rPr>
        <w:t>
      </w:t>
      </w:r>
      <w:r>
        <w:rPr>
          <w:rFonts w:ascii="Times New Roman"/>
          <w:b w:val="false"/>
          <w:i w:val="false"/>
          <w:color w:val="000000"/>
          <w:sz w:val="28"/>
        </w:rPr>
        <w:t>8) изменение наименования подвида деятельности ____________________</w:t>
      </w:r>
      <w:r>
        <w:br/>
      </w:r>
      <w:r>
        <w:rPr>
          <w:rFonts w:ascii="Times New Roman"/>
          <w:b w:val="false"/>
          <w:i w:val="false"/>
          <w:color w:val="000000"/>
          <w:sz w:val="28"/>
        </w:rPr>
        <w:t>
      </w:t>
      </w:r>
      <w:r>
        <w:rPr>
          <w:rFonts w:ascii="Times New Roman"/>
          <w:b w:val="false"/>
          <w:i w:val="false"/>
          <w:color w:val="000000"/>
          <w:sz w:val="28"/>
        </w:rPr>
        <w:t>на бумажном носителе _______ (поставить знак Х в случае, если</w:t>
      </w:r>
      <w:r>
        <w:br/>
      </w:r>
      <w:r>
        <w:rPr>
          <w:rFonts w:ascii="Times New Roman"/>
          <w:b w:val="false"/>
          <w:i w:val="false"/>
          <w:color w:val="000000"/>
          <w:sz w:val="28"/>
        </w:rPr>
        <w:t>
      </w:t>
      </w:r>
      <w:r>
        <w:rPr>
          <w:rFonts w:ascii="Times New Roman"/>
          <w:b w:val="false"/>
          <w:i w:val="false"/>
          <w:color w:val="000000"/>
          <w:sz w:val="28"/>
        </w:rPr>
        <w:t>необходимо получить лицензию на бумажном носителе)</w:t>
      </w:r>
      <w:r>
        <w:br/>
      </w:r>
      <w:r>
        <w:rPr>
          <w:rFonts w:ascii="Times New Roman"/>
          <w:b w:val="false"/>
          <w:i w:val="false"/>
          <w:color w:val="000000"/>
          <w:sz w:val="28"/>
        </w:rPr>
        <w:t>
      </w:t>
      </w:r>
      <w:r>
        <w:rPr>
          <w:rFonts w:ascii="Times New Roman"/>
          <w:b w:val="false"/>
          <w:i w:val="false"/>
          <w:color w:val="000000"/>
          <w:sz w:val="28"/>
        </w:rPr>
        <w:t>Адрес местожительства физического лица ________________________________</w:t>
      </w:r>
      <w:r>
        <w:br/>
      </w:r>
      <w:r>
        <w:rPr>
          <w:rFonts w:ascii="Times New Roman"/>
          <w:b w:val="false"/>
          <w:i w:val="false"/>
          <w:color w:val="000000"/>
          <w:sz w:val="28"/>
        </w:rPr>
        <w:t>
      </w:t>
      </w:r>
      <w:r>
        <w:rPr>
          <w:rFonts w:ascii="Times New Roman"/>
          <w:b w:val="false"/>
          <w:i w:val="false"/>
          <w:color w:val="000000"/>
          <w:sz w:val="28"/>
        </w:rPr>
        <w:t>(почтовый индекс, область, город, район, населенный пункт,</w:t>
      </w:r>
      <w:r>
        <w:br/>
      </w:r>
      <w:r>
        <w:rPr>
          <w:rFonts w:ascii="Times New Roman"/>
          <w:b w:val="false"/>
          <w:i w:val="false"/>
          <w:color w:val="000000"/>
          <w:sz w:val="28"/>
        </w:rPr>
        <w:t>
      </w:t>
      </w:r>
      <w:r>
        <w:rPr>
          <w:rFonts w:ascii="Times New Roman"/>
          <w:b w:val="false"/>
          <w:i w:val="false"/>
          <w:color w:val="000000"/>
          <w:sz w:val="28"/>
        </w:rPr>
        <w:t>наименование улицы, номер дома/здания)</w:t>
      </w:r>
      <w:r>
        <w:br/>
      </w:r>
      <w:r>
        <w:rPr>
          <w:rFonts w:ascii="Times New Roman"/>
          <w:b w:val="false"/>
          <w:i w:val="false"/>
          <w:color w:val="000000"/>
          <w:sz w:val="28"/>
        </w:rPr>
        <w:t>
      </w:t>
      </w:r>
      <w:r>
        <w:rPr>
          <w:rFonts w:ascii="Times New Roman"/>
          <w:b w:val="false"/>
          <w:i w:val="false"/>
          <w:color w:val="000000"/>
          <w:sz w:val="28"/>
        </w:rPr>
        <w:t>Электронная почта ___________________________________________________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 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Банковский счет 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счета, наименование и местонахождение банка)</w:t>
      </w:r>
      <w:r>
        <w:br/>
      </w:r>
      <w:r>
        <w:rPr>
          <w:rFonts w:ascii="Times New Roman"/>
          <w:b w:val="false"/>
          <w:i w:val="false"/>
          <w:color w:val="000000"/>
          <w:sz w:val="28"/>
        </w:rPr>
        <w:t>
      </w:t>
      </w:r>
      <w:r>
        <w:rPr>
          <w:rFonts w:ascii="Times New Roman"/>
          <w:b w:val="false"/>
          <w:i w:val="false"/>
          <w:color w:val="000000"/>
          <w:sz w:val="28"/>
        </w:rPr>
        <w:t>Адрес объекта осуществления деятельности или действий (операций)_____________ _____________________________________________</w:t>
      </w:r>
      <w:r>
        <w:br/>
      </w:r>
      <w:r>
        <w:rPr>
          <w:rFonts w:ascii="Times New Roman"/>
          <w:b w:val="false"/>
          <w:i w:val="false"/>
          <w:color w:val="000000"/>
          <w:sz w:val="28"/>
        </w:rPr>
        <w:t>
      </w:t>
      </w:r>
      <w:r>
        <w:rPr>
          <w:rFonts w:ascii="Times New Roman"/>
          <w:b w:val="false"/>
          <w:i w:val="false"/>
          <w:color w:val="000000"/>
          <w:sz w:val="28"/>
        </w:rPr>
        <w:t>(почтовый индекс, область, город, район, населенный пункт,</w:t>
      </w:r>
      <w:r>
        <w:br/>
      </w:r>
      <w:r>
        <w:rPr>
          <w:rFonts w:ascii="Times New Roman"/>
          <w:b w:val="false"/>
          <w:i w:val="false"/>
          <w:color w:val="000000"/>
          <w:sz w:val="28"/>
        </w:rPr>
        <w:t>
      </w:t>
      </w:r>
      <w:r>
        <w:rPr>
          <w:rFonts w:ascii="Times New Roman"/>
          <w:b w:val="false"/>
          <w:i w:val="false"/>
          <w:color w:val="000000"/>
          <w:sz w:val="28"/>
        </w:rPr>
        <w:t>наименование улицы, номер 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Прилагается _____ листов.</w:t>
      </w:r>
      <w:r>
        <w:br/>
      </w:r>
      <w:r>
        <w:rPr>
          <w:rFonts w:ascii="Times New Roman"/>
          <w:b w:val="false"/>
          <w:i w:val="false"/>
          <w:color w:val="000000"/>
          <w:sz w:val="28"/>
        </w:rPr>
        <w:t>
      </w:t>
      </w:r>
      <w:r>
        <w:rPr>
          <w:rFonts w:ascii="Times New Roman"/>
          <w:b w:val="false"/>
          <w:i w:val="false"/>
          <w:color w:val="000000"/>
          <w:sz w:val="28"/>
        </w:rPr>
        <w:t>Настоящим подтверждается, что:</w:t>
      </w:r>
      <w:r>
        <w:br/>
      </w:r>
      <w:r>
        <w:rPr>
          <w:rFonts w:ascii="Times New Roman"/>
          <w:b w:val="false"/>
          <w:i w:val="false"/>
          <w:color w:val="000000"/>
          <w:sz w:val="28"/>
        </w:rPr>
        <w:t>
      </w:t>
      </w:r>
      <w:r>
        <w:rPr>
          <w:rFonts w:ascii="Times New Roman"/>
          <w:b w:val="false"/>
          <w:i w:val="false"/>
          <w:color w:val="000000"/>
          <w:sz w:val="28"/>
        </w:rPr>
        <w:t>все указанные данные являются официальными контактами и на них может быть направлена любая информация по вопросам выдачи или отказа в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заявителю не запрещено судом заниматься лицензируемым видом и (или) подвидом деятельности;</w:t>
      </w:r>
      <w:r>
        <w:br/>
      </w:r>
      <w:r>
        <w:rPr>
          <w:rFonts w:ascii="Times New Roman"/>
          <w:b w:val="false"/>
          <w:i w:val="false"/>
          <w:color w:val="000000"/>
          <w:sz w:val="28"/>
        </w:rPr>
        <w:t>
      </w:t>
      </w:r>
      <w:r>
        <w:rPr>
          <w:rFonts w:ascii="Times New Roman"/>
          <w:b w:val="false"/>
          <w:i w:val="false"/>
          <w:color w:val="000000"/>
          <w:sz w:val="28"/>
        </w:rPr>
        <w:t>все прилагаемые документы соответствуют действительности и являются действительными;</w:t>
      </w:r>
      <w:r>
        <w:br/>
      </w:r>
      <w:r>
        <w:rPr>
          <w:rFonts w:ascii="Times New Roman"/>
          <w:b w:val="false"/>
          <w:i w:val="false"/>
          <w:color w:val="000000"/>
          <w:sz w:val="28"/>
        </w:rPr>
        <w:t>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 при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Физическое лицо __________ _________________________________________</w:t>
      </w:r>
      <w:r>
        <w:br/>
      </w:r>
      <w:r>
        <w:rPr>
          <w:rFonts w:ascii="Times New Roman"/>
          <w:b w:val="false"/>
          <w:i w:val="false"/>
          <w:color w:val="000000"/>
          <w:sz w:val="28"/>
        </w:rPr>
        <w:t>
      </w:t>
      </w:r>
      <w:r>
        <w:rPr>
          <w:rFonts w:ascii="Times New Roman"/>
          <w:b w:val="false"/>
          <w:i w:val="false"/>
          <w:color w:val="000000"/>
          <w:sz w:val="28"/>
        </w:rPr>
        <w:t>(подпись) (фамилия, имя, отчество (в случае наличия)</w:t>
      </w:r>
      <w:r>
        <w:br/>
      </w:r>
      <w:r>
        <w:rPr>
          <w:rFonts w:ascii="Times New Roman"/>
          <w:b w:val="false"/>
          <w:i w:val="false"/>
          <w:color w:val="000000"/>
          <w:sz w:val="28"/>
        </w:rPr>
        <w:t>
      </w:t>
      </w:r>
      <w:r>
        <w:rPr>
          <w:rFonts w:ascii="Times New Roman"/>
          <w:b w:val="false"/>
          <w:i w:val="false"/>
          <w:color w:val="000000"/>
          <w:sz w:val="28"/>
        </w:rPr>
        <w:t>Место печати (в случае наличия) Дата заполнения: "__" _____ 20__ года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регламенту государственной услуги "Выдача лицензии для занятия деятельностью в сфере ветеринарии"</w:t>
            </w:r>
          </w:p>
        </w:tc>
      </w:tr>
    </w:tbl>
    <w:bookmarkStart w:name="z699" w:id="63"/>
    <w:p>
      <w:pPr>
        <w:spacing w:after="0"/>
        <w:ind w:left="0"/>
        <w:jc w:val="both"/>
      </w:pPr>
      <w:r>
        <w:rPr>
          <w:rFonts w:ascii="Times New Roman"/>
          <w:b w:val="false"/>
          <w:i w:val="false"/>
          <w:color w:val="000000"/>
          <w:sz w:val="28"/>
        </w:rPr>
        <w:t>            Заявление юридического лица для переоформления лицензии и (или) приложения к лицензии</w:t>
      </w:r>
      <w:r>
        <w:br/>
      </w:r>
      <w:r>
        <w:rPr>
          <w:rFonts w:ascii="Times New Roman"/>
          <w:b w:val="false"/>
          <w:i w:val="false"/>
          <w:color w:val="000000"/>
          <w:sz w:val="28"/>
        </w:rPr>
        <w:t>
</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В __________________________________________________________________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(полное наименование лицензиара)</w:t>
      </w:r>
      <w:r>
        <w:br/>
      </w:r>
      <w:r>
        <w:rPr>
          <w:rFonts w:ascii="Times New Roman"/>
          <w:b w:val="false"/>
          <w:i w:val="false"/>
          <w:color w:val="000000"/>
          <w:sz w:val="28"/>
        </w:rPr>
        <w:t>
      </w:t>
      </w:r>
      <w:r>
        <w:rPr>
          <w:rFonts w:ascii="Times New Roman"/>
          <w:b w:val="false"/>
          <w:i w:val="false"/>
          <w:color w:val="000000"/>
          <w:sz w:val="28"/>
        </w:rPr>
        <w:t>от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 номера у юридического лица (№ свидетельства государственной регистрации и дата выдачи))</w:t>
      </w:r>
      <w:r>
        <w:br/>
      </w:r>
      <w:r>
        <w:rPr>
          <w:rFonts w:ascii="Times New Roman"/>
          <w:b w:val="false"/>
          <w:i w:val="false"/>
          <w:color w:val="000000"/>
          <w:sz w:val="28"/>
        </w:rPr>
        <w:t>
      </w:t>
      </w:r>
      <w:r>
        <w:rPr>
          <w:rFonts w:ascii="Times New Roman"/>
          <w:b w:val="false"/>
          <w:i w:val="false"/>
          <w:color w:val="000000"/>
          <w:sz w:val="28"/>
        </w:rPr>
        <w:t xml:space="preserve">Прошу переоформить лицензию и (или) приложение(я) к лицензии (нужное подчеркнуть) </w:t>
      </w:r>
      <w:r>
        <w:br/>
      </w:r>
      <w:r>
        <w:rPr>
          <w:rFonts w:ascii="Times New Roman"/>
          <w:b w:val="false"/>
          <w:i w:val="false"/>
          <w:color w:val="000000"/>
          <w:sz w:val="28"/>
        </w:rPr>
        <w:t>
      </w:t>
      </w:r>
      <w:r>
        <w:rPr>
          <w:rFonts w:ascii="Times New Roman"/>
          <w:b w:val="false"/>
          <w:i w:val="false"/>
          <w:color w:val="000000"/>
          <w:sz w:val="28"/>
        </w:rPr>
        <w:t>№__________ от "___" _________ 20___ года, выданную(ое)(ых)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(номер(а) лицензии и (или) приложения(й) к лицензии, дата выдачи, наименование лицензиара, выдавшего лицензию и (или) приложение(я) к лицензии)</w:t>
      </w:r>
      <w:r>
        <w:br/>
      </w:r>
      <w:r>
        <w:rPr>
          <w:rFonts w:ascii="Times New Roman"/>
          <w:b w:val="false"/>
          <w:i w:val="false"/>
          <w:color w:val="000000"/>
          <w:sz w:val="28"/>
        </w:rPr>
        <w:t>
      </w:t>
      </w:r>
      <w:r>
        <w:rPr>
          <w:rFonts w:ascii="Times New Roman"/>
          <w:b w:val="false"/>
          <w:i w:val="false"/>
          <w:color w:val="000000"/>
          <w:sz w:val="28"/>
        </w:rPr>
        <w:t xml:space="preserve">На осуществление_____________________________________________________ </w:t>
      </w:r>
      <w:r>
        <w:br/>
      </w:r>
      <w:r>
        <w:rPr>
          <w:rFonts w:ascii="Times New Roman"/>
          <w:b w:val="false"/>
          <w:i w:val="false"/>
          <w:color w:val="000000"/>
          <w:sz w:val="28"/>
        </w:rPr>
        <w:t>
      </w:t>
      </w:r>
      <w:r>
        <w:rPr>
          <w:rFonts w:ascii="Times New Roman"/>
          <w:b w:val="false"/>
          <w:i w:val="false"/>
          <w:color w:val="000000"/>
          <w:sz w:val="28"/>
        </w:rPr>
        <w:t>(полное наименование вида деятельности и (или) подвида(ов)деятельности)</w:t>
      </w:r>
      <w:r>
        <w:br/>
      </w:r>
      <w:r>
        <w:rPr>
          <w:rFonts w:ascii="Times New Roman"/>
          <w:b w:val="false"/>
          <w:i w:val="false"/>
          <w:color w:val="000000"/>
          <w:sz w:val="28"/>
        </w:rPr>
        <w:t>
      </w:t>
      </w:r>
      <w:r>
        <w:rPr>
          <w:rFonts w:ascii="Times New Roman"/>
          <w:b w:val="false"/>
          <w:i w:val="false"/>
          <w:color w:val="000000"/>
          <w:sz w:val="28"/>
        </w:rPr>
        <w:t>по следующему(им) основанию(ям) (укажите в соответствующей ячейке Х):</w:t>
      </w:r>
      <w:r>
        <w:br/>
      </w:r>
      <w:r>
        <w:rPr>
          <w:rFonts w:ascii="Times New Roman"/>
          <w:b w:val="false"/>
          <w:i w:val="false"/>
          <w:color w:val="000000"/>
          <w:sz w:val="28"/>
        </w:rPr>
        <w:t>
      </w:t>
      </w:r>
      <w:r>
        <w:rPr>
          <w:rFonts w:ascii="Times New Roman"/>
          <w:b w:val="false"/>
          <w:i w:val="false"/>
          <w:color w:val="000000"/>
          <w:sz w:val="28"/>
        </w:rPr>
        <w:t xml:space="preserve"> 1) реорганизация юридического лица-лицензиата в соответствии с порядком, определенным статьей 34 Закона Республики Казахстан от 16 мая 2014 года "О разрешениях и уведомлениях" путем (укажите в соответствующей ячейке Х):</w:t>
      </w:r>
      <w:r>
        <w:br/>
      </w:r>
      <w:r>
        <w:rPr>
          <w:rFonts w:ascii="Times New Roman"/>
          <w:b w:val="false"/>
          <w:i w:val="false"/>
          <w:color w:val="000000"/>
          <w:sz w:val="28"/>
        </w:rPr>
        <w:t>
      </w:t>
      </w:r>
      <w:r>
        <w:rPr>
          <w:rFonts w:ascii="Times New Roman"/>
          <w:b w:val="false"/>
          <w:i w:val="false"/>
          <w:color w:val="000000"/>
          <w:sz w:val="28"/>
        </w:rPr>
        <w:t xml:space="preserve"> слияния ____</w:t>
      </w:r>
      <w:r>
        <w:br/>
      </w:r>
      <w:r>
        <w:rPr>
          <w:rFonts w:ascii="Times New Roman"/>
          <w:b w:val="false"/>
          <w:i w:val="false"/>
          <w:color w:val="000000"/>
          <w:sz w:val="28"/>
        </w:rPr>
        <w:t>
      </w:t>
      </w:r>
      <w:r>
        <w:rPr>
          <w:rFonts w:ascii="Times New Roman"/>
          <w:b w:val="false"/>
          <w:i w:val="false"/>
          <w:color w:val="000000"/>
          <w:sz w:val="28"/>
        </w:rPr>
        <w:t xml:space="preserve"> преобразования ____</w:t>
      </w:r>
      <w:r>
        <w:br/>
      </w:r>
      <w:r>
        <w:rPr>
          <w:rFonts w:ascii="Times New Roman"/>
          <w:b w:val="false"/>
          <w:i w:val="false"/>
          <w:color w:val="000000"/>
          <w:sz w:val="28"/>
        </w:rPr>
        <w:t>
      </w:t>
      </w:r>
      <w:r>
        <w:rPr>
          <w:rFonts w:ascii="Times New Roman"/>
          <w:b w:val="false"/>
          <w:i w:val="false"/>
          <w:color w:val="000000"/>
          <w:sz w:val="28"/>
        </w:rPr>
        <w:t xml:space="preserve"> присоединения ____</w:t>
      </w:r>
      <w:r>
        <w:br/>
      </w:r>
      <w:r>
        <w:rPr>
          <w:rFonts w:ascii="Times New Roman"/>
          <w:b w:val="false"/>
          <w:i w:val="false"/>
          <w:color w:val="000000"/>
          <w:sz w:val="28"/>
        </w:rPr>
        <w:t>
      </w:t>
      </w:r>
      <w:r>
        <w:rPr>
          <w:rFonts w:ascii="Times New Roman"/>
          <w:b w:val="false"/>
          <w:i w:val="false"/>
          <w:color w:val="000000"/>
          <w:sz w:val="28"/>
        </w:rPr>
        <w:t xml:space="preserve"> выделения ____</w:t>
      </w:r>
      <w:r>
        <w:br/>
      </w:r>
      <w:r>
        <w:rPr>
          <w:rFonts w:ascii="Times New Roman"/>
          <w:b w:val="false"/>
          <w:i w:val="false"/>
          <w:color w:val="000000"/>
          <w:sz w:val="28"/>
        </w:rPr>
        <w:t>
      </w:t>
      </w:r>
      <w:r>
        <w:rPr>
          <w:rFonts w:ascii="Times New Roman"/>
          <w:b w:val="false"/>
          <w:i w:val="false"/>
          <w:color w:val="000000"/>
          <w:sz w:val="28"/>
        </w:rPr>
        <w:t xml:space="preserve"> разделения ____</w:t>
      </w:r>
      <w:r>
        <w:br/>
      </w:r>
      <w:r>
        <w:rPr>
          <w:rFonts w:ascii="Times New Roman"/>
          <w:b w:val="false"/>
          <w:i w:val="false"/>
          <w:color w:val="000000"/>
          <w:sz w:val="28"/>
        </w:rPr>
        <w:t>
      </w:t>
      </w:r>
      <w:r>
        <w:rPr>
          <w:rFonts w:ascii="Times New Roman"/>
          <w:b w:val="false"/>
          <w:i w:val="false"/>
          <w:color w:val="000000"/>
          <w:sz w:val="28"/>
        </w:rPr>
        <w:t xml:space="preserve"> 2) изменение наименования юридического лица-лицензиата ________</w:t>
      </w:r>
      <w:r>
        <w:br/>
      </w:r>
      <w:r>
        <w:rPr>
          <w:rFonts w:ascii="Times New Roman"/>
          <w:b w:val="false"/>
          <w:i w:val="false"/>
          <w:color w:val="000000"/>
          <w:sz w:val="28"/>
        </w:rPr>
        <w:t>
      </w:t>
      </w:r>
      <w:r>
        <w:rPr>
          <w:rFonts w:ascii="Times New Roman"/>
          <w:b w:val="false"/>
          <w:i w:val="false"/>
          <w:color w:val="000000"/>
          <w:sz w:val="28"/>
        </w:rPr>
        <w:t xml:space="preserve"> 3) изменение места нахождения юридического лица-лицензиата ____ </w:t>
      </w:r>
      <w:r>
        <w:br/>
      </w:r>
      <w:r>
        <w:rPr>
          <w:rFonts w:ascii="Times New Roman"/>
          <w:b w:val="false"/>
          <w:i w:val="false"/>
          <w:color w:val="000000"/>
          <w:sz w:val="28"/>
        </w:rPr>
        <w:t>
      </w:t>
      </w:r>
      <w:r>
        <w:rPr>
          <w:rFonts w:ascii="Times New Roman"/>
          <w:b w:val="false"/>
          <w:i w:val="false"/>
          <w:color w:val="000000"/>
          <w:sz w:val="28"/>
        </w:rPr>
        <w:t xml:space="preserve"> 4) отчуждение лицензиатом лицензии, выданной по классу "разрешения, выдаваемые на объекты", вместе с объектом в пользу третьих лиц в случаях, если отчуждаемость лицензии предусмотрена приложением 1 к Закону Республики Казахстан от 16 мая 2014 года "О разрешениях и уведомлениях"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5) изменение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 _____________</w:t>
      </w:r>
      <w:r>
        <w:br/>
      </w:r>
      <w:r>
        <w:rPr>
          <w:rFonts w:ascii="Times New Roman"/>
          <w:b w:val="false"/>
          <w:i w:val="false"/>
          <w:color w:val="000000"/>
          <w:sz w:val="28"/>
        </w:rPr>
        <w:t>
      </w:t>
      </w:r>
      <w:r>
        <w:rPr>
          <w:rFonts w:ascii="Times New Roman"/>
          <w:b w:val="false"/>
          <w:i w:val="false"/>
          <w:color w:val="000000"/>
          <w:sz w:val="28"/>
        </w:rPr>
        <w:t>6) наличие требования о переоформлении в законах Республики Казахстан____________________________________________________________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7) изменение наименования вида деятельности _______________________</w:t>
      </w:r>
      <w:r>
        <w:br/>
      </w:r>
      <w:r>
        <w:rPr>
          <w:rFonts w:ascii="Times New Roman"/>
          <w:b w:val="false"/>
          <w:i w:val="false"/>
          <w:color w:val="000000"/>
          <w:sz w:val="28"/>
        </w:rPr>
        <w:t>
      </w:t>
      </w:r>
      <w:r>
        <w:rPr>
          <w:rFonts w:ascii="Times New Roman"/>
          <w:b w:val="false"/>
          <w:i w:val="false"/>
          <w:color w:val="000000"/>
          <w:sz w:val="28"/>
        </w:rPr>
        <w:t>8) изменение наименования подвида деятельности __________________на бумажном носителе _____ (поставить знак Х в случае, если необходимо получить лицензию на бумажном носителе)</w:t>
      </w:r>
      <w:r>
        <w:br/>
      </w:r>
      <w:r>
        <w:rPr>
          <w:rFonts w:ascii="Times New Roman"/>
          <w:b w:val="false"/>
          <w:i w:val="false"/>
          <w:color w:val="000000"/>
          <w:sz w:val="28"/>
        </w:rPr>
        <w:t>
      </w:t>
      </w:r>
      <w:r>
        <w:rPr>
          <w:rFonts w:ascii="Times New Roman"/>
          <w:b w:val="false"/>
          <w:i w:val="false"/>
          <w:color w:val="000000"/>
          <w:sz w:val="28"/>
        </w:rPr>
        <w:t>Адрес юридического лица ________________________________________</w:t>
      </w:r>
      <w:r>
        <w:br/>
      </w:r>
      <w:r>
        <w:rPr>
          <w:rFonts w:ascii="Times New Roman"/>
          <w:b w:val="false"/>
          <w:i w:val="false"/>
          <w:color w:val="000000"/>
          <w:sz w:val="28"/>
        </w:rPr>
        <w:t>
      </w:t>
      </w:r>
      <w:r>
        <w:rPr>
          <w:rFonts w:ascii="Times New Roman"/>
          <w:b w:val="false"/>
          <w:i w:val="false"/>
          <w:color w:val="000000"/>
          <w:sz w:val="28"/>
        </w:rPr>
        <w:t>(страна – для иностранного юридического лица, почтовый индекс, область, город, район, населенный пункт, наименование улицы, номер 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Электронная почта ___________________________________________________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Телефоны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Банковский счет 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(номер счета, наименование и местонахождение банка)</w:t>
      </w:r>
      <w:r>
        <w:br/>
      </w:r>
      <w:r>
        <w:rPr>
          <w:rFonts w:ascii="Times New Roman"/>
          <w:b w:val="false"/>
          <w:i w:val="false"/>
          <w:color w:val="000000"/>
          <w:sz w:val="28"/>
        </w:rPr>
        <w:t>
      </w:t>
      </w:r>
      <w:r>
        <w:rPr>
          <w:rFonts w:ascii="Times New Roman"/>
          <w:b w:val="false"/>
          <w:i w:val="false"/>
          <w:color w:val="000000"/>
          <w:sz w:val="28"/>
        </w:rPr>
        <w:t>Адрес объекта осуществления деятельности или действий (операций)____________________________________________________________________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(почтовый индекс, область, город, район, населенный пункт, наименование улицы, номер дома/здания (стационарного помещения)</w:t>
      </w:r>
      <w:r>
        <w:br/>
      </w:r>
      <w:r>
        <w:rPr>
          <w:rFonts w:ascii="Times New Roman"/>
          <w:b w:val="false"/>
          <w:i w:val="false"/>
          <w:color w:val="000000"/>
          <w:sz w:val="28"/>
        </w:rPr>
        <w:t>
      </w:t>
      </w:r>
      <w:r>
        <w:rPr>
          <w:rFonts w:ascii="Times New Roman"/>
          <w:b w:val="false"/>
          <w:i w:val="false"/>
          <w:color w:val="000000"/>
          <w:sz w:val="28"/>
        </w:rPr>
        <w:t xml:space="preserve">Прилагается ______ листов. </w:t>
      </w:r>
      <w:r>
        <w:br/>
      </w:r>
      <w:r>
        <w:rPr>
          <w:rFonts w:ascii="Times New Roman"/>
          <w:b w:val="false"/>
          <w:i w:val="false"/>
          <w:color w:val="000000"/>
          <w:sz w:val="28"/>
        </w:rPr>
        <w:t>
      </w:t>
      </w:r>
      <w:r>
        <w:rPr>
          <w:rFonts w:ascii="Times New Roman"/>
          <w:b w:val="false"/>
          <w:i w:val="false"/>
          <w:color w:val="000000"/>
          <w:sz w:val="28"/>
        </w:rPr>
        <w:t>Настоящим подтверждается, что:</w:t>
      </w:r>
      <w:r>
        <w:br/>
      </w:r>
      <w:r>
        <w:rPr>
          <w:rFonts w:ascii="Times New Roman"/>
          <w:b w:val="false"/>
          <w:i w:val="false"/>
          <w:color w:val="000000"/>
          <w:sz w:val="28"/>
        </w:rPr>
        <w:t>
      </w:t>
      </w:r>
      <w:r>
        <w:rPr>
          <w:rFonts w:ascii="Times New Roman"/>
          <w:b w:val="false"/>
          <w:i w:val="false"/>
          <w:color w:val="000000"/>
          <w:sz w:val="28"/>
        </w:rPr>
        <w:t>все указанные данные являются официальными контактами и на них может быть направлена любая информация по вопросам выдачи или отказа в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заявителю не запрещено судом заниматься лицензируемым видом и (или) подвидом деятельности;</w:t>
      </w:r>
      <w:r>
        <w:br/>
      </w:r>
      <w:r>
        <w:rPr>
          <w:rFonts w:ascii="Times New Roman"/>
          <w:b w:val="false"/>
          <w:i w:val="false"/>
          <w:color w:val="000000"/>
          <w:sz w:val="28"/>
        </w:rPr>
        <w:t>
      </w:t>
      </w:r>
      <w:r>
        <w:rPr>
          <w:rFonts w:ascii="Times New Roman"/>
          <w:b w:val="false"/>
          <w:i w:val="false"/>
          <w:color w:val="000000"/>
          <w:sz w:val="28"/>
        </w:rPr>
        <w:t>все прилагаемые документы соответствуют действительности и являются действительными;</w:t>
      </w:r>
      <w:r>
        <w:br/>
      </w:r>
      <w:r>
        <w:rPr>
          <w:rFonts w:ascii="Times New Roman"/>
          <w:b w:val="false"/>
          <w:i w:val="false"/>
          <w:color w:val="000000"/>
          <w:sz w:val="28"/>
        </w:rPr>
        <w:t>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 при выдаче лицензии и (или) приложения к лицензии.</w:t>
      </w:r>
      <w:r>
        <w:br/>
      </w:r>
      <w:r>
        <w:rPr>
          <w:rFonts w:ascii="Times New Roman"/>
          <w:b w:val="false"/>
          <w:i w:val="false"/>
          <w:color w:val="000000"/>
          <w:sz w:val="28"/>
        </w:rPr>
        <w:t>
      </w:t>
      </w:r>
      <w:r>
        <w:rPr>
          <w:rFonts w:ascii="Times New Roman"/>
          <w:b w:val="false"/>
          <w:i w:val="false"/>
          <w:color w:val="000000"/>
          <w:sz w:val="28"/>
        </w:rPr>
        <w:t>Руководитель 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(подпись) (фамилия, имя, отчество (в случае наличия)</w:t>
      </w:r>
      <w:r>
        <w:br/>
      </w:r>
      <w:r>
        <w:rPr>
          <w:rFonts w:ascii="Times New Roman"/>
          <w:b w:val="false"/>
          <w:i w:val="false"/>
          <w:color w:val="000000"/>
          <w:sz w:val="28"/>
        </w:rPr>
        <w:t>
      </w:t>
      </w:r>
      <w:r>
        <w:rPr>
          <w:rFonts w:ascii="Times New Roman"/>
          <w:b w:val="false"/>
          <w:i w:val="false"/>
          <w:color w:val="000000"/>
          <w:sz w:val="28"/>
        </w:rPr>
        <w:t>Место печати Дата заполнения: "__" __________ 20__ года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регламенту государственной услуги "Выдача лицензии для занятия деятельностью в сфере ветеринарии"</w:t>
            </w:r>
          </w:p>
        </w:tc>
      </w:tr>
    </w:tbl>
    <w:bookmarkStart w:name="z743" w:id="64"/>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для занятия деятельностью в сфере ветеринарии"</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а) при выдаче лицензии и (или) приложения к лицензии через канцелярию услугодателя:</w:t>
      </w:r>
      <w:r>
        <w:br/>
      </w:r>
      <w:r>
        <w:rPr>
          <w:rFonts w:ascii="Times New Roman"/>
          <w:b w:val="false"/>
          <w:i w:val="false"/>
          <w:color w:val="000000"/>
          <w:sz w:val="28"/>
        </w:rPr>
        <w:t>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при переоформлении лицензии и (или) приложения к лицензии через канцелярию услугодателя:</w:t>
      </w:r>
      <w:r>
        <w:br/>
      </w:r>
      <w:r>
        <w:rPr>
          <w:rFonts w:ascii="Times New Roman"/>
          <w:b w:val="false"/>
          <w:i w:val="false"/>
          <w:color w:val="000000"/>
          <w:sz w:val="28"/>
        </w:rPr>
        <w:t>
      </w:t>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при выдаче дубликата лицензии и (или) приложении к лицензии через канцелярию услугодателя:</w:t>
      </w:r>
      <w:r>
        <w:br/>
      </w:r>
      <w:r>
        <w:rPr>
          <w:rFonts w:ascii="Times New Roman"/>
          <w:b w:val="false"/>
          <w:i w:val="false"/>
          <w:color w:val="000000"/>
          <w:sz w:val="28"/>
        </w:rPr>
        <w:t>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на портал:</w:t>
      </w:r>
      <w:r>
        <w:br/>
      </w:r>
      <w:r>
        <w:rPr>
          <w:rFonts w:ascii="Times New Roman"/>
          <w:b w:val="false"/>
          <w:i w:val="false"/>
          <w:color w:val="000000"/>
          <w:sz w:val="28"/>
        </w:rPr>
        <w:t>
      </w:t>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23 октября 2015 года № 423</w:t>
            </w:r>
          </w:p>
        </w:tc>
      </w:tr>
    </w:tbl>
    <w:bookmarkStart w:name="z760" w:id="65"/>
    <w:p>
      <w:pPr>
        <w:spacing w:after="0"/>
        <w:ind w:left="0"/>
        <w:jc w:val="left"/>
      </w:pPr>
      <w:r>
        <w:rPr>
          <w:rFonts w:ascii="Times New Roman"/>
          <w:b/>
          <w:i w:val="false"/>
          <w:color w:val="000000"/>
        </w:rPr>
        <w:t xml:space="preserve"> Регламент государственной услуги "Проведение идентификации сельскохозяйственных животных, с выдачей ветеринарного паспорта"</w:t>
      </w:r>
    </w:p>
    <w:bookmarkEnd w:id="65"/>
    <w:bookmarkStart w:name="z761" w:id="66"/>
    <w:p>
      <w:pPr>
        <w:spacing w:after="0"/>
        <w:ind w:left="0"/>
        <w:jc w:val="left"/>
      </w:pPr>
      <w:r>
        <w:rPr>
          <w:rFonts w:ascii="Times New Roman"/>
          <w:b/>
          <w:i w:val="false"/>
          <w:color w:val="000000"/>
        </w:rPr>
        <w:t xml:space="preserve"> 1. Общие положения</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"Проведение идентификации сельскохозяйственных животных, с выдачей ветеринарного паспорта" (далее - регламент) разработан в соответствии со стандартом государственной услуги "Проведение идентификации сельскохозяйственных животных, с выдачей ветеринарного паспорта"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"Проведение идентификации сельскохозяйственных животных, с выдачей ветеринарного паспорта" (далее – государственная услуга) оказывается государственными ветеринарными организациями, созданными местным исполнительным органом области, района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 канцелярию услугодателя.</w:t>
      </w:r>
      <w:r>
        <w:br/>
      </w:r>
      <w:r>
        <w:rPr>
          <w:rFonts w:ascii="Times New Roman"/>
          <w:b w:val="false"/>
          <w:i w:val="false"/>
          <w:color w:val="000000"/>
          <w:sz w:val="28"/>
        </w:rPr>
        <w:t>
      </w:t>
      </w:r>
      <w:r>
        <w:rPr>
          <w:rFonts w:ascii="Times New Roman"/>
          <w:b w:val="false"/>
          <w:i w:val="false"/>
          <w:color w:val="000000"/>
          <w:sz w:val="28"/>
        </w:rPr>
        <w:t>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канцелярию услугодателя;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присвоение индивидуального номера животным одним из способов идентификации сельскохозяйственных животных с выдачей ветеринарного паспорта, выдачей дубликата, выдачей выписки из ветеринарного паспорта.</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 и (или) бумажная.</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бесплатно физическим и юридическим лицам (далее – услугополучатели). На платной основе в соответствии с подпунктом 6) пункта 2 статьи 35 Закона Республики Казахстан от 10 июля 2002 года "О ветеринарии" осуществляется возврат стоимости чипов. Услугополучатель оплачивает через банки второго уровня или организации, осуществляющие отдельные виды банковских операций, стоимость чипов, определенную по результатам конкурса о государственных закупках.</w:t>
      </w:r>
      <w:r>
        <w:br/>
      </w:r>
      <w:r>
        <w:rPr>
          <w:rFonts w:ascii="Times New Roman"/>
          <w:b w:val="false"/>
          <w:i w:val="false"/>
          <w:color w:val="000000"/>
          <w:sz w:val="28"/>
        </w:rPr>
        <w:t>
</w:t>
      </w:r>
    </w:p>
    <w:bookmarkStart w:name="z772" w:id="6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7"/>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r>
        <w:br/>
      </w:r>
      <w:r>
        <w:rPr>
          <w:rFonts w:ascii="Times New Roman"/>
          <w:b w:val="false"/>
          <w:i w:val="false"/>
          <w:color w:val="000000"/>
          <w:sz w:val="28"/>
        </w:rPr>
        <w:t>
      </w:t>
      </w:r>
      <w:r>
        <w:rPr>
          <w:rFonts w:ascii="Times New Roman"/>
          <w:b w:val="false"/>
          <w:i w:val="false"/>
          <w:color w:val="000000"/>
          <w:sz w:val="28"/>
        </w:rPr>
        <w:t>для первоначальной идентификации сельскохозяйственных животных с выдачей ветеринарного паспорта:</w:t>
      </w:r>
      <w:r>
        <w:br/>
      </w:r>
      <w:r>
        <w:rPr>
          <w:rFonts w:ascii="Times New Roman"/>
          <w:b w:val="false"/>
          <w:i w:val="false"/>
          <w:color w:val="000000"/>
          <w:sz w:val="28"/>
        </w:rPr>
        <w:t>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документ, подтверждающий оплату стоимости чипов (при чипировании);</w:t>
      </w:r>
      <w:r>
        <w:br/>
      </w:r>
      <w:r>
        <w:rPr>
          <w:rFonts w:ascii="Times New Roman"/>
          <w:b w:val="false"/>
          <w:i w:val="false"/>
          <w:color w:val="000000"/>
          <w:sz w:val="28"/>
        </w:rPr>
        <w:t>
      </w:t>
      </w:r>
      <w:r>
        <w:rPr>
          <w:rFonts w:ascii="Times New Roman"/>
          <w:b w:val="false"/>
          <w:i w:val="false"/>
          <w:color w:val="000000"/>
          <w:sz w:val="28"/>
        </w:rPr>
        <w:t>для получения дубликата при повреждении или утере бирки (бирок) для проведения идентификации сельскохозяйственных животных:</w:t>
      </w:r>
      <w:r>
        <w:br/>
      </w:r>
      <w:r>
        <w:rPr>
          <w:rFonts w:ascii="Times New Roman"/>
          <w:b w:val="false"/>
          <w:i w:val="false"/>
          <w:color w:val="000000"/>
          <w:sz w:val="28"/>
        </w:rPr>
        <w:t>
      </w:t>
      </w:r>
      <w:r>
        <w:rPr>
          <w:rFonts w:ascii="Times New Roman"/>
          <w:b w:val="false"/>
          <w:i w:val="false"/>
          <w:color w:val="000000"/>
          <w:sz w:val="28"/>
        </w:rPr>
        <w:t>заявление по форме, согласно приложению 2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Для получения дубликата ветеринарного паспорта при его утере или ветхости:</w:t>
      </w:r>
      <w:r>
        <w:br/>
      </w:r>
      <w:r>
        <w:rPr>
          <w:rFonts w:ascii="Times New Roman"/>
          <w:b w:val="false"/>
          <w:i w:val="false"/>
          <w:color w:val="000000"/>
          <w:sz w:val="28"/>
        </w:rPr>
        <w:t>
      </w:t>
      </w:r>
      <w:r>
        <w:rPr>
          <w:rFonts w:ascii="Times New Roman"/>
          <w:b w:val="false"/>
          <w:i w:val="false"/>
          <w:color w:val="000000"/>
          <w:sz w:val="28"/>
        </w:rPr>
        <w:t xml:space="preserve">заявление для получения дубликата ветеринарного паспорта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(с приложением документов, подтверждающих факт утери, порчи ветеринарного паспорта);</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для получения выписки из ветеринарного паспорта:</w:t>
      </w:r>
      <w:r>
        <w:br/>
      </w:r>
      <w:r>
        <w:rPr>
          <w:rFonts w:ascii="Times New Roman"/>
          <w:b w:val="false"/>
          <w:i w:val="false"/>
          <w:color w:val="000000"/>
          <w:sz w:val="28"/>
        </w:rPr>
        <w:t>
      </w:t>
      </w:r>
      <w:r>
        <w:rPr>
          <w:rFonts w:ascii="Times New Roman"/>
          <w:b w:val="false"/>
          <w:i w:val="false"/>
          <w:color w:val="000000"/>
          <w:sz w:val="28"/>
        </w:rPr>
        <w:t xml:space="preserve">заявление на получение выписки из ветеринарного паспорта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копии заявления услугополучателя о регистрации в канцелярии услугодателя с указанием даты и времени приема пакета документов.</w:t>
      </w:r>
      <w:r>
        <w:br/>
      </w:r>
      <w:r>
        <w:rPr>
          <w:rFonts w:ascii="Times New Roman"/>
          <w:b w:val="false"/>
          <w:i w:val="false"/>
          <w:color w:val="000000"/>
          <w:sz w:val="28"/>
        </w:rPr>
        <w:t>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для получения выписки из ветеринарного паспорта является:</w:t>
      </w:r>
      <w:r>
        <w:br/>
      </w:r>
      <w:r>
        <w:rPr>
          <w:rFonts w:ascii="Times New Roman"/>
          <w:b w:val="false"/>
          <w:i w:val="false"/>
          <w:color w:val="000000"/>
          <w:sz w:val="28"/>
        </w:rPr>
        <w:t>
      </w:t>
      </w:r>
      <w:r>
        <w:rPr>
          <w:rFonts w:ascii="Times New Roman"/>
          <w:b w:val="false"/>
          <w:i w:val="false"/>
          <w:color w:val="000000"/>
          <w:sz w:val="28"/>
        </w:rPr>
        <w:t>заявление в форме электронного документа, согласно приложению 4 к настоящему регламенту для получения выписки из ветеринарного паспорта в форме электронного документа, удостоверенного электронно-цифровой подписью (далее – ЭЦП) услугополучателя.</w:t>
      </w:r>
      <w:r>
        <w:br/>
      </w:r>
      <w:r>
        <w:rPr>
          <w:rFonts w:ascii="Times New Roman"/>
          <w:b w:val="false"/>
          <w:i w:val="false"/>
          <w:color w:val="000000"/>
          <w:sz w:val="28"/>
        </w:rPr>
        <w:t>
      </w:t>
      </w:r>
      <w:r>
        <w:rPr>
          <w:rFonts w:ascii="Times New Roman"/>
          <w:b w:val="false"/>
          <w:i w:val="false"/>
          <w:color w:val="000000"/>
          <w:sz w:val="28"/>
        </w:rPr>
        <w:t xml:space="preserve">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ветеринарном паспорте услугодатель получает из государственных информационных систем через шлюз "электронного правительства". </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w:t>
      </w:r>
      <w:r>
        <w:rPr>
          <w:rFonts w:ascii="Times New Roman"/>
          <w:b w:val="false"/>
          <w:i w:val="false"/>
          <w:color w:val="000000"/>
          <w:sz w:val="28"/>
        </w:rPr>
        <w:t xml:space="preserve">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в течение 2 (двух) рабочих дней со дня поступления бирок услугодателю; </w:t>
      </w:r>
      <w:r>
        <w:br/>
      </w:r>
      <w:r>
        <w:rPr>
          <w:rFonts w:ascii="Times New Roman"/>
          <w:b w:val="false"/>
          <w:i w:val="false"/>
          <w:color w:val="000000"/>
          <w:sz w:val="28"/>
        </w:rPr>
        <w:t>
      </w:t>
      </w:r>
      <w:r>
        <w:rPr>
          <w:rFonts w:ascii="Times New Roman"/>
          <w:b w:val="false"/>
          <w:i w:val="false"/>
          <w:color w:val="000000"/>
          <w:sz w:val="28"/>
        </w:rPr>
        <w:t>канцелярия услугодателя регистрирует в журнале и выдает паспорт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прием и регистрация пакета документов,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w:t>
      </w:r>
      <w:r>
        <w:rPr>
          <w:rFonts w:ascii="Times New Roman"/>
          <w:b w:val="false"/>
          <w:i w:val="false"/>
          <w:color w:val="000000"/>
          <w:sz w:val="28"/>
        </w:rPr>
        <w:t>проверка представленных услугополучателем документов, присвоение индивидуального номера животному, внесение индивидуального номера животного в базу данных идентификации сельскохозяйственных животных, оформление и выдача паспорта услугополучателю;</w:t>
      </w:r>
      <w:r>
        <w:br/>
      </w:r>
      <w:r>
        <w:rPr>
          <w:rFonts w:ascii="Times New Roman"/>
          <w:b w:val="false"/>
          <w:i w:val="false"/>
          <w:color w:val="000000"/>
          <w:sz w:val="28"/>
        </w:rPr>
        <w:t>
      </w:t>
      </w:r>
      <w:r>
        <w:rPr>
          <w:rFonts w:ascii="Times New Roman"/>
          <w:b w:val="false"/>
          <w:i w:val="false"/>
          <w:color w:val="000000"/>
          <w:sz w:val="28"/>
        </w:rPr>
        <w:t>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w:t>
      </w:r>
      <w:r>
        <w:rPr>
          <w:rFonts w:ascii="Times New Roman"/>
          <w:b w:val="false"/>
          <w:i w:val="false"/>
          <w:color w:val="000000"/>
          <w:sz w:val="28"/>
        </w:rPr>
        <w:t>проверка представленных услугополучателем документов, присвоение индивидуального номер животному, внесение индивидуального номера животного в базу данных идентификации сельскохозяйственных животных, оформление паспорта;</w:t>
      </w:r>
      <w:r>
        <w:br/>
      </w:r>
      <w:r>
        <w:rPr>
          <w:rFonts w:ascii="Times New Roman"/>
          <w:b w:val="false"/>
          <w:i w:val="false"/>
          <w:color w:val="000000"/>
          <w:sz w:val="28"/>
        </w:rPr>
        <w:t>
      </w:t>
      </w:r>
      <w:r>
        <w:rPr>
          <w:rFonts w:ascii="Times New Roman"/>
          <w:b w:val="false"/>
          <w:i w:val="false"/>
          <w:color w:val="000000"/>
          <w:sz w:val="28"/>
        </w:rPr>
        <w:t>регистрация в журнале и выдача паспорта услугополучателю.</w:t>
      </w:r>
      <w:r>
        <w:br/>
      </w:r>
      <w:r>
        <w:rPr>
          <w:rFonts w:ascii="Times New Roman"/>
          <w:b w:val="false"/>
          <w:i w:val="false"/>
          <w:color w:val="000000"/>
          <w:sz w:val="28"/>
        </w:rPr>
        <w:t>
</w:t>
      </w:r>
    </w:p>
    <w:bookmarkStart w:name="z804" w:id="6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канцелярия услугодателя;</w:t>
      </w:r>
      <w:r>
        <w:br/>
      </w:r>
      <w:r>
        <w:rPr>
          <w:rFonts w:ascii="Times New Roman"/>
          <w:b w:val="false"/>
          <w:i w:val="false"/>
          <w:color w:val="000000"/>
          <w:sz w:val="28"/>
        </w:rPr>
        <w:t>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w:t>
      </w:r>
      <w:r>
        <w:rPr>
          <w:rFonts w:ascii="Times New Roman"/>
          <w:b w:val="false"/>
          <w:i w:val="false"/>
          <w:color w:val="000000"/>
          <w:sz w:val="28"/>
        </w:rPr>
        <w:t>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не более 30 (тридцати) минут.</w:t>
      </w:r>
      <w:r>
        <w:br/>
      </w:r>
      <w:r>
        <w:rPr>
          <w:rFonts w:ascii="Times New Roman"/>
          <w:b w:val="false"/>
          <w:i w:val="false"/>
          <w:color w:val="000000"/>
          <w:sz w:val="28"/>
        </w:rPr>
        <w:t>
      </w:t>
      </w:r>
      <w:r>
        <w:rPr>
          <w:rFonts w:ascii="Times New Roman"/>
          <w:b w:val="false"/>
          <w:i w:val="false"/>
          <w:color w:val="000000"/>
          <w:sz w:val="28"/>
        </w:rPr>
        <w:t>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w:t>
      </w:r>
      <w:r>
        <w:rPr>
          <w:rFonts w:ascii="Times New Roman"/>
          <w:b w:val="false"/>
          <w:i w:val="false"/>
          <w:color w:val="000000"/>
          <w:sz w:val="28"/>
        </w:rPr>
        <w:t xml:space="preserve">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в течение 2 (двух) рабочих дней со дня поступления бирок услугодателю; </w:t>
      </w:r>
      <w:r>
        <w:br/>
      </w:r>
      <w:r>
        <w:rPr>
          <w:rFonts w:ascii="Times New Roman"/>
          <w:b w:val="false"/>
          <w:i w:val="false"/>
          <w:color w:val="000000"/>
          <w:sz w:val="28"/>
        </w:rPr>
        <w:t>
      </w:t>
      </w:r>
      <w:r>
        <w:rPr>
          <w:rFonts w:ascii="Times New Roman"/>
          <w:b w:val="false"/>
          <w:i w:val="false"/>
          <w:color w:val="000000"/>
          <w:sz w:val="28"/>
        </w:rPr>
        <w:t>канцелярия услугодателя регистрирует в журнале и выдает паспорт услугополучателю – не более 30 (тридцати) минут.</w:t>
      </w:r>
      <w:r>
        <w:br/>
      </w:r>
      <w:r>
        <w:rPr>
          <w:rFonts w:ascii="Times New Roman"/>
          <w:b w:val="false"/>
          <w:i w:val="false"/>
          <w:color w:val="000000"/>
          <w:sz w:val="28"/>
        </w:rPr>
        <w:t>
</w:t>
      </w:r>
    </w:p>
    <w:bookmarkStart w:name="z814" w:id="69"/>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69"/>
    <w:p>
      <w:pPr>
        <w:spacing w:after="0"/>
        <w:ind w:left="0"/>
        <w:jc w:val="left"/>
      </w:pPr>
      <w:r>
        <w:rPr>
          <w:rFonts w:ascii="Times New Roman"/>
          <w:b w:val="false"/>
          <w:i w:val="false"/>
          <w:color w:val="000000"/>
          <w:sz w:val="28"/>
        </w:rPr>
        <w:t>      </w:t>
      </w:r>
      <w:r>
        <w:rPr>
          <w:rFonts w:ascii="Times New Roman"/>
          <w:b w:val="false"/>
          <w:i w:val="false"/>
          <w:color w:val="000000"/>
          <w:sz w:val="28"/>
        </w:rPr>
        <w:t>10.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"Проведение идентификации сельскохозяйственных животных, с выдачей ветеринарного паспорта"</w:t>
            </w:r>
          </w:p>
        </w:tc>
      </w:tr>
    </w:tbl>
    <w:bookmarkStart w:name="z818" w:id="70"/>
    <w:p>
      <w:pPr>
        <w:spacing w:after="0"/>
        <w:ind w:left="0"/>
        <w:jc w:val="left"/>
      </w:pPr>
      <w:r>
        <w:rPr>
          <w:rFonts w:ascii="Times New Roman"/>
          <w:b/>
          <w:i w:val="false"/>
          <w:color w:val="000000"/>
        </w:rPr>
        <w:t xml:space="preserve"> Адреса услугодателей</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5"/>
        <w:gridCol w:w="1328"/>
        <w:gridCol w:w="6597"/>
      </w:tblGrid>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уполномоченных органов</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акимата города Петропавловска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город Петропавловск, </w:t>
            </w:r>
            <w:r>
              <w:br/>
            </w:r>
            <w:r>
              <w:rPr>
                <w:rFonts w:ascii="Times New Roman"/>
                <w:b w:val="false"/>
                <w:i w:val="false"/>
                <w:color w:val="000000"/>
                <w:sz w:val="20"/>
              </w:rPr>
              <w:t>улица Жамбыла, 302</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Айыртауского района Северо-Казахстанской области" акимата Айыртауского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Айыртауский район, </w:t>
            </w:r>
            <w:r>
              <w:br/>
            </w:r>
            <w:r>
              <w:rPr>
                <w:rFonts w:ascii="Times New Roman"/>
                <w:b w:val="false"/>
                <w:i w:val="false"/>
                <w:color w:val="000000"/>
                <w:sz w:val="20"/>
              </w:rPr>
              <w:t xml:space="preserve">село Саумалколь, </w:t>
            </w:r>
            <w:r>
              <w:br/>
            </w:r>
            <w:r>
              <w:rPr>
                <w:rFonts w:ascii="Times New Roman"/>
                <w:b w:val="false"/>
                <w:i w:val="false"/>
                <w:color w:val="000000"/>
                <w:sz w:val="20"/>
              </w:rPr>
              <w:t>улица Акана-Серэ, 119</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Акжарский район, </w:t>
            </w:r>
            <w:r>
              <w:br/>
            </w:r>
            <w:r>
              <w:rPr>
                <w:rFonts w:ascii="Times New Roman"/>
                <w:b w:val="false"/>
                <w:i w:val="false"/>
                <w:color w:val="000000"/>
                <w:sz w:val="20"/>
              </w:rPr>
              <w:t>село Талшик,</w:t>
            </w:r>
            <w:r>
              <w:br/>
            </w:r>
            <w:r>
              <w:rPr>
                <w:rFonts w:ascii="Times New Roman"/>
                <w:b w:val="false"/>
                <w:i w:val="false"/>
                <w:color w:val="000000"/>
                <w:sz w:val="20"/>
              </w:rPr>
              <w:t>улица Кусаинова, 18</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"Аккайынский районный отдел ветеринарии" акимата Аккайынского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Аккайынский район,</w:t>
            </w:r>
            <w:r>
              <w:br/>
            </w:r>
            <w:r>
              <w:rPr>
                <w:rFonts w:ascii="Times New Roman"/>
                <w:b w:val="false"/>
                <w:i w:val="false"/>
                <w:color w:val="000000"/>
                <w:sz w:val="20"/>
              </w:rPr>
              <w:t xml:space="preserve">село Смирново, </w:t>
            </w:r>
            <w:r>
              <w:br/>
            </w:r>
            <w:r>
              <w:rPr>
                <w:rFonts w:ascii="Times New Roman"/>
                <w:b w:val="false"/>
                <w:i w:val="false"/>
                <w:color w:val="000000"/>
                <w:sz w:val="20"/>
              </w:rPr>
              <w:t>улица Южная, 11</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Есильского района Северо-Казахстанской области" акимата Есильского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Есильский район, </w:t>
            </w:r>
            <w:r>
              <w:br/>
            </w:r>
            <w:r>
              <w:rPr>
                <w:rFonts w:ascii="Times New Roman"/>
                <w:b w:val="false"/>
                <w:i w:val="false"/>
                <w:color w:val="000000"/>
                <w:sz w:val="20"/>
              </w:rPr>
              <w:t>село Явленка,</w:t>
            </w:r>
            <w:r>
              <w:br/>
            </w:r>
            <w:r>
              <w:rPr>
                <w:rFonts w:ascii="Times New Roman"/>
                <w:b w:val="false"/>
                <w:i w:val="false"/>
                <w:color w:val="000000"/>
                <w:sz w:val="20"/>
              </w:rPr>
              <w:t xml:space="preserve">улица Тимофеева, 32 </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Жамбылского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Жамбылский район, </w:t>
            </w:r>
            <w:r>
              <w:br/>
            </w:r>
            <w:r>
              <w:rPr>
                <w:rFonts w:ascii="Times New Roman"/>
                <w:b w:val="false"/>
                <w:i w:val="false"/>
                <w:color w:val="000000"/>
                <w:sz w:val="20"/>
              </w:rPr>
              <w:t xml:space="preserve">село Пресновка, </w:t>
            </w:r>
            <w:r>
              <w:br/>
            </w:r>
            <w:r>
              <w:rPr>
                <w:rFonts w:ascii="Times New Roman"/>
                <w:b w:val="false"/>
                <w:i w:val="false"/>
                <w:color w:val="000000"/>
                <w:sz w:val="20"/>
              </w:rPr>
              <w:t>переулок Водопроводный, 26</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xml:space="preserve">город Булаево, </w:t>
            </w:r>
            <w:r>
              <w:br/>
            </w:r>
            <w:r>
              <w:rPr>
                <w:rFonts w:ascii="Times New Roman"/>
                <w:b w:val="false"/>
                <w:i w:val="false"/>
                <w:color w:val="000000"/>
                <w:sz w:val="20"/>
              </w:rPr>
              <w:t>улица Юбилейная, 56</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"Кызылжарский районный отдел ветеринарии" акимата Кызылжарского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Кызылжарский район, </w:t>
            </w:r>
            <w:r>
              <w:br/>
            </w:r>
            <w:r>
              <w:rPr>
                <w:rFonts w:ascii="Times New Roman"/>
                <w:b w:val="false"/>
                <w:i w:val="false"/>
                <w:color w:val="000000"/>
                <w:sz w:val="20"/>
              </w:rPr>
              <w:t xml:space="preserve">аул Бесколь, </w:t>
            </w:r>
            <w:r>
              <w:br/>
            </w:r>
            <w:r>
              <w:rPr>
                <w:rFonts w:ascii="Times New Roman"/>
                <w:b w:val="false"/>
                <w:i w:val="false"/>
                <w:color w:val="000000"/>
                <w:sz w:val="20"/>
              </w:rPr>
              <w:t>улица Комарова, 2</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Мамлютский район, </w:t>
            </w:r>
            <w:r>
              <w:br/>
            </w:r>
            <w:r>
              <w:rPr>
                <w:rFonts w:ascii="Times New Roman"/>
                <w:b w:val="false"/>
                <w:i w:val="false"/>
                <w:color w:val="000000"/>
                <w:sz w:val="20"/>
              </w:rPr>
              <w:t xml:space="preserve">город Мамлютка, </w:t>
            </w:r>
            <w:r>
              <w:br/>
            </w:r>
            <w:r>
              <w:rPr>
                <w:rFonts w:ascii="Times New Roman"/>
                <w:b w:val="false"/>
                <w:i w:val="false"/>
                <w:color w:val="000000"/>
                <w:sz w:val="20"/>
              </w:rPr>
              <w:t>улица Гагарина, 62</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имени Габита Мусрепова Северо-Казахстанской области" акимата района имени Габита Мусрепова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имени </w:t>
            </w:r>
            <w:r>
              <w:br/>
            </w:r>
            <w:r>
              <w:rPr>
                <w:rFonts w:ascii="Times New Roman"/>
                <w:b w:val="false"/>
                <w:i w:val="false"/>
                <w:color w:val="000000"/>
                <w:sz w:val="20"/>
              </w:rPr>
              <w:t>Габита Мусрепова,</w:t>
            </w:r>
            <w:r>
              <w:br/>
            </w:r>
            <w:r>
              <w:rPr>
                <w:rFonts w:ascii="Times New Roman"/>
                <w:b w:val="false"/>
                <w:i w:val="false"/>
                <w:color w:val="000000"/>
                <w:sz w:val="20"/>
              </w:rPr>
              <w:t xml:space="preserve">село Новоишимское, </w:t>
            </w:r>
            <w:r>
              <w:br/>
            </w:r>
            <w:r>
              <w:rPr>
                <w:rFonts w:ascii="Times New Roman"/>
                <w:b w:val="false"/>
                <w:i w:val="false"/>
                <w:color w:val="000000"/>
                <w:sz w:val="20"/>
              </w:rPr>
              <w:t>улица Степная, 5А</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сельского хозяйства и ветеринарии Тайыншинского района Северо-Казахстанской области" акимата Тайыншинского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Тайыншинский район, </w:t>
            </w:r>
            <w:r>
              <w:br/>
            </w:r>
            <w:r>
              <w:rPr>
                <w:rFonts w:ascii="Times New Roman"/>
                <w:b w:val="false"/>
                <w:i w:val="false"/>
                <w:color w:val="000000"/>
                <w:sz w:val="20"/>
              </w:rPr>
              <w:t xml:space="preserve">город Тайынша, </w:t>
            </w:r>
            <w:r>
              <w:br/>
            </w:r>
            <w:r>
              <w:rPr>
                <w:rFonts w:ascii="Times New Roman"/>
                <w:b w:val="false"/>
                <w:i w:val="false"/>
                <w:color w:val="000000"/>
                <w:sz w:val="20"/>
              </w:rPr>
              <w:t>улица Куншыгыс, 100</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Тимирязевского района Северо-Казахстанской области" акимата Тимирязевского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Тимирязевский район, </w:t>
            </w:r>
            <w:r>
              <w:br/>
            </w:r>
            <w:r>
              <w:rPr>
                <w:rFonts w:ascii="Times New Roman"/>
                <w:b w:val="false"/>
                <w:i w:val="false"/>
                <w:color w:val="000000"/>
                <w:sz w:val="20"/>
              </w:rPr>
              <w:t xml:space="preserve">село Тимирязево, </w:t>
            </w:r>
            <w:r>
              <w:br/>
            </w:r>
            <w:r>
              <w:rPr>
                <w:rFonts w:ascii="Times New Roman"/>
                <w:b w:val="false"/>
                <w:i w:val="false"/>
                <w:color w:val="000000"/>
                <w:sz w:val="20"/>
              </w:rPr>
              <w:t>улица Целинная, 13</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Уалихановского района Северо-Казахстанской области" акимата Уалихановского района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Уалихановский район, </w:t>
            </w:r>
            <w:r>
              <w:br/>
            </w:r>
            <w:r>
              <w:rPr>
                <w:rFonts w:ascii="Times New Roman"/>
                <w:b w:val="false"/>
                <w:i w:val="false"/>
                <w:color w:val="000000"/>
                <w:sz w:val="20"/>
              </w:rPr>
              <w:t xml:space="preserve">село Кишкенеколь, </w:t>
            </w:r>
            <w:r>
              <w:br/>
            </w:r>
            <w:r>
              <w:rPr>
                <w:rFonts w:ascii="Times New Roman"/>
                <w:b w:val="false"/>
                <w:i w:val="false"/>
                <w:color w:val="000000"/>
                <w:sz w:val="20"/>
              </w:rPr>
              <w:t>улица С.Маликова, 124</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Шал акына Северо-Казахстанской области" акимата района Шал акына Северо-Казахстанской области"</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Шал акына, </w:t>
            </w:r>
            <w:r>
              <w:br/>
            </w:r>
            <w:r>
              <w:rPr>
                <w:rFonts w:ascii="Times New Roman"/>
                <w:b w:val="false"/>
                <w:i w:val="false"/>
                <w:color w:val="000000"/>
                <w:sz w:val="20"/>
              </w:rPr>
              <w:t xml:space="preserve">город Сергеевка, </w:t>
            </w:r>
            <w:r>
              <w:br/>
            </w:r>
            <w:r>
              <w:rPr>
                <w:rFonts w:ascii="Times New Roman"/>
                <w:b w:val="false"/>
                <w:i w:val="false"/>
                <w:color w:val="000000"/>
                <w:sz w:val="20"/>
              </w:rPr>
              <w:t>улица Крымская, 2А</w:t>
            </w:r>
            <w:r>
              <w:br/>
            </w:r>
            <w:r>
              <w:br/>
            </w:r>
            <w:r>
              <w:rPr>
                <w:rFonts w:ascii="Times New Roman"/>
                <w:b w:val="false"/>
                <w:i w:val="false"/>
                <w:color w:val="000000"/>
                <w:sz w:val="20"/>
              </w:rPr>
              <w:t>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"Проведение идентификации сельскохозяйственных животных, с выдачей ветеринарного паспорта"</w:t>
            </w:r>
          </w:p>
        </w:tc>
      </w:tr>
    </w:tbl>
    <w:bookmarkStart w:name="z835" w:id="71"/>
    <w:p>
      <w:pPr>
        <w:spacing w:after="0"/>
        <w:ind w:left="0"/>
        <w:jc w:val="both"/>
      </w:pPr>
      <w:r>
        <w:rPr>
          <w:rFonts w:ascii="Times New Roman"/>
          <w:b w:val="false"/>
          <w:i w:val="false"/>
          <w:color w:val="000000"/>
          <w:sz w:val="28"/>
        </w:rPr>
        <w:t>            В_________________________________</w:t>
      </w:r>
      <w:r>
        <w:br/>
      </w:r>
      <w:r>
        <w:rPr>
          <w:rFonts w:ascii="Times New Roman"/>
          <w:b w:val="false"/>
          <w:i w:val="false"/>
          <w:color w:val="000000"/>
          <w:sz w:val="28"/>
        </w:rPr>
        <w:t>
</w:t>
      </w:r>
    </w:p>
    <w:bookmarkEnd w:id="71"/>
    <w:bookmarkStart w:name="z836" w:id="72"/>
    <w:p>
      <w:pPr>
        <w:spacing w:after="0"/>
        <w:ind w:left="0"/>
        <w:jc w:val="both"/>
      </w:pPr>
      <w:r>
        <w:rPr>
          <w:rFonts w:ascii="Times New Roman"/>
          <w:b w:val="false"/>
          <w:i w:val="false"/>
          <w:color w:val="000000"/>
          <w:sz w:val="28"/>
        </w:rPr>
        <w:t>            (наименование ветеринарной организации)</w:t>
      </w:r>
      <w:r>
        <w:br/>
      </w:r>
      <w:r>
        <w:rPr>
          <w:rFonts w:ascii="Times New Roman"/>
          <w:b w:val="false"/>
          <w:i w:val="false"/>
          <w:color w:val="000000"/>
          <w:sz w:val="28"/>
        </w:rPr>
        <w:t>
</w:t>
      </w:r>
    </w:p>
    <w:bookmarkEnd w:id="72"/>
    <w:bookmarkStart w:name="z837" w:id="73"/>
    <w:p>
      <w:pPr>
        <w:spacing w:after="0"/>
        <w:ind w:left="0"/>
        <w:jc w:val="both"/>
      </w:pPr>
      <w:r>
        <w:rPr>
          <w:rFonts w:ascii="Times New Roman"/>
          <w:b w:val="false"/>
          <w:i w:val="false"/>
          <w:color w:val="000000"/>
          <w:sz w:val="28"/>
        </w:rPr>
        <w:t>            От________________________________</w:t>
      </w:r>
      <w:r>
        <w:br/>
      </w:r>
      <w:r>
        <w:rPr>
          <w:rFonts w:ascii="Times New Roman"/>
          <w:b w:val="false"/>
          <w:i w:val="false"/>
          <w:color w:val="000000"/>
          <w:sz w:val="28"/>
        </w:rPr>
        <w:t>
</w:t>
      </w:r>
    </w:p>
    <w:bookmarkEnd w:id="73"/>
    <w:bookmarkStart w:name="z838" w:id="74"/>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74"/>
    <w:bookmarkStart w:name="z839" w:id="75"/>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75"/>
    <w:bookmarkStart w:name="z840" w:id="76"/>
    <w:p>
      <w:pPr>
        <w:spacing w:after="0"/>
        <w:ind w:left="0"/>
        <w:jc w:val="both"/>
      </w:pPr>
      <w:r>
        <w:rPr>
          <w:rFonts w:ascii="Times New Roman"/>
          <w:b w:val="false"/>
          <w:i w:val="false"/>
          <w:color w:val="000000"/>
          <w:sz w:val="28"/>
        </w:rPr>
        <w:t>            Адрес__________________________________</w:t>
      </w:r>
      <w:r>
        <w:br/>
      </w:r>
      <w:r>
        <w:rPr>
          <w:rFonts w:ascii="Times New Roman"/>
          <w:b w:val="false"/>
          <w:i w:val="false"/>
          <w:color w:val="000000"/>
          <w:sz w:val="28"/>
        </w:rPr>
        <w:t>
</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842" w:id="77"/>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Прошу провести идентификацию сельскохозяйственных животных в связи с утерей, повреждением изделий (средств) для проведения идентификации сельскохозяйственных животных, получением молодняка, другое* (нужное подчеркнуть) и выдать дубликат навесной бирки (указывается для получения дубликата).</w:t>
      </w:r>
      <w:r>
        <w:br/>
      </w:r>
      <w:r>
        <w:rPr>
          <w:rFonts w:ascii="Times New Roman"/>
          <w:b w:val="false"/>
          <w:i w:val="false"/>
          <w:color w:val="000000"/>
          <w:sz w:val="28"/>
        </w:rPr>
        <w:t>
      </w:t>
      </w:r>
      <w:r>
        <w:rPr>
          <w:rFonts w:ascii="Times New Roman"/>
          <w:b w:val="false"/>
          <w:i w:val="false"/>
          <w:color w:val="000000"/>
          <w:sz w:val="28"/>
        </w:rPr>
        <w:t>вид животного __________________________________________________;</w:t>
      </w:r>
      <w:r>
        <w:br/>
      </w:r>
      <w:r>
        <w:rPr>
          <w:rFonts w:ascii="Times New Roman"/>
          <w:b w:val="false"/>
          <w:i w:val="false"/>
          <w:color w:val="000000"/>
          <w:sz w:val="28"/>
        </w:rPr>
        <w:t>
      </w:t>
      </w:r>
      <w:r>
        <w:rPr>
          <w:rFonts w:ascii="Times New Roman"/>
          <w:b w:val="false"/>
          <w:i w:val="false"/>
          <w:color w:val="000000"/>
          <w:sz w:val="28"/>
        </w:rPr>
        <w:t>количество животных 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Индивидуальный номер сельскохозяйственного животного (для выдачи дубликата навесной бирки):____________________________________________ </w:t>
      </w:r>
      <w:r>
        <w:br/>
      </w:r>
      <w:r>
        <w:rPr>
          <w:rFonts w:ascii="Times New Roman"/>
          <w:b w:val="false"/>
          <w:i w:val="false"/>
          <w:color w:val="000000"/>
          <w:sz w:val="28"/>
        </w:rPr>
        <w:t>
      </w:t>
      </w:r>
      <w:r>
        <w:rPr>
          <w:rFonts w:ascii="Times New Roman"/>
          <w:b w:val="false"/>
          <w:i w:val="false"/>
          <w:color w:val="000000"/>
          <w:sz w:val="28"/>
        </w:rPr>
        <w:t>Способ идентификации (биркование, таврение, чипирование, татуировка) (нужное подчеркнуть);</w:t>
      </w:r>
      <w:r>
        <w:br/>
      </w:r>
      <w:r>
        <w:rPr>
          <w:rFonts w:ascii="Times New Roman"/>
          <w:b w:val="false"/>
          <w:i w:val="false"/>
          <w:color w:val="000000"/>
          <w:sz w:val="28"/>
        </w:rPr>
        <w:t>
      </w:t>
      </w:r>
      <w:r>
        <w:rPr>
          <w:rFonts w:ascii="Times New Roman"/>
          <w:b w:val="false"/>
          <w:i w:val="false"/>
          <w:color w:val="000000"/>
          <w:sz w:val="28"/>
        </w:rPr>
        <w:t>Прилагаю следующие документы:</w:t>
      </w:r>
      <w:r>
        <w:br/>
      </w:r>
      <w:r>
        <w:rPr>
          <w:rFonts w:ascii="Times New Roman"/>
          <w:b w:val="false"/>
          <w:i w:val="false"/>
          <w:color w:val="000000"/>
          <w:sz w:val="28"/>
        </w:rPr>
        <w:t>
      </w:t>
      </w:r>
      <w:r>
        <w:rPr>
          <w:rFonts w:ascii="Times New Roman"/>
          <w:b w:val="false"/>
          <w:i w:val="false"/>
          <w:color w:val="000000"/>
          <w:sz w:val="28"/>
        </w:rPr>
        <w:t xml:space="preserve"> квитанция об оплате чипов;</w:t>
      </w:r>
      <w:r>
        <w:br/>
      </w:r>
      <w:r>
        <w:rPr>
          <w:rFonts w:ascii="Times New Roman"/>
          <w:b w:val="false"/>
          <w:i w:val="false"/>
          <w:color w:val="000000"/>
          <w:sz w:val="28"/>
        </w:rPr>
        <w:t>
      </w:t>
      </w:r>
      <w:r>
        <w:rPr>
          <w:rFonts w:ascii="Times New Roman"/>
          <w:b w:val="false"/>
          <w:i w:val="false"/>
          <w:color w:val="000000"/>
          <w:sz w:val="28"/>
        </w:rPr>
        <w:t xml:space="preserve"> копия паспорта сельскохозяйственного животного.</w:t>
      </w:r>
      <w:r>
        <w:br/>
      </w:r>
      <w:r>
        <w:rPr>
          <w:rFonts w:ascii="Times New Roman"/>
          <w:b w:val="false"/>
          <w:i w:val="false"/>
          <w:color w:val="000000"/>
          <w:sz w:val="28"/>
        </w:rPr>
        <w:t>
      </w:t>
      </w:r>
      <w:r>
        <w:rPr>
          <w:rFonts w:ascii="Times New Roman"/>
          <w:b w:val="false"/>
          <w:i w:val="false"/>
          <w:color w:val="000000"/>
          <w:sz w:val="28"/>
        </w:rPr>
        <w:t xml:space="preserve"> другие документы (указать).</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Подтверждаю достоверность представленных сведений.</w:t>
      </w:r>
      <w:r>
        <w:br/>
      </w:r>
      <w:r>
        <w:rPr>
          <w:rFonts w:ascii="Times New Roman"/>
          <w:b w:val="false"/>
          <w:i w:val="false"/>
          <w:color w:val="000000"/>
          <w:sz w:val="28"/>
        </w:rPr>
        <w:t>
      </w:t>
      </w:r>
      <w:r>
        <w:rPr>
          <w:rFonts w:ascii="Times New Roman"/>
          <w:b w:val="false"/>
          <w:i w:val="false"/>
          <w:color w:val="000000"/>
          <w:sz w:val="28"/>
        </w:rPr>
        <w:t>Контактные телефоны__________________ E-mail_______________________</w:t>
      </w:r>
      <w:r>
        <w:br/>
      </w:r>
      <w:r>
        <w:rPr>
          <w:rFonts w:ascii="Times New Roman"/>
          <w:b w:val="false"/>
          <w:i w:val="false"/>
          <w:color w:val="000000"/>
          <w:sz w:val="28"/>
        </w:rPr>
        <w:t>
      </w:t>
      </w:r>
      <w:r>
        <w:rPr>
          <w:rFonts w:ascii="Times New Roman"/>
          <w:b w:val="false"/>
          <w:i w:val="false"/>
          <w:color w:val="000000"/>
          <w:sz w:val="28"/>
        </w:rPr>
        <w:t>____________20__год ____________________</w:t>
      </w:r>
      <w:r>
        <w:br/>
      </w:r>
      <w:r>
        <w:rPr>
          <w:rFonts w:ascii="Times New Roman"/>
          <w:b w:val="false"/>
          <w:i w:val="false"/>
          <w:color w:val="000000"/>
          <w:sz w:val="28"/>
        </w:rPr>
        <w:t>
      </w:t>
      </w:r>
      <w:r>
        <w:rPr>
          <w:rFonts w:ascii="Times New Roman"/>
          <w:b w:val="false"/>
          <w:i w:val="false"/>
          <w:color w:val="000000"/>
          <w:sz w:val="28"/>
        </w:rPr>
        <w:t xml:space="preserve"> (подпись заявителя)</w:t>
      </w:r>
      <w:r>
        <w:br/>
      </w:r>
      <w:r>
        <w:rPr>
          <w:rFonts w:ascii="Times New Roman"/>
          <w:b w:val="false"/>
          <w:i w:val="false"/>
          <w:color w:val="000000"/>
          <w:sz w:val="28"/>
        </w:rPr>
        <w:t>
      </w:t>
      </w:r>
      <w:r>
        <w:rPr>
          <w:rFonts w:ascii="Times New Roman"/>
          <w:b w:val="false"/>
          <w:i w:val="false"/>
          <w:color w:val="000000"/>
          <w:sz w:val="28"/>
        </w:rPr>
        <w:t>Приложение: _____лист (ов) в 1 экземпляре__________</w:t>
      </w:r>
      <w:r>
        <w:br/>
      </w:r>
      <w:r>
        <w:rPr>
          <w:rFonts w:ascii="Times New Roman"/>
          <w:b w:val="false"/>
          <w:i w:val="false"/>
          <w:color w:val="000000"/>
          <w:sz w:val="28"/>
        </w:rPr>
        <w:t>
      </w:t>
      </w:r>
      <w:r>
        <w:rPr>
          <w:rFonts w:ascii="Times New Roman"/>
          <w:b w:val="false"/>
          <w:i w:val="false"/>
          <w:color w:val="000000"/>
          <w:sz w:val="28"/>
        </w:rPr>
        <w:t>Документы приняты_________20___год</w:t>
      </w:r>
      <w:r>
        <w:br/>
      </w:r>
      <w:r>
        <w:rPr>
          <w:rFonts w:ascii="Times New Roman"/>
          <w:b w:val="false"/>
          <w:i w:val="false"/>
          <w:color w:val="000000"/>
          <w:sz w:val="28"/>
        </w:rPr>
        <w:t>
      </w:t>
      </w:r>
      <w:r>
        <w:rPr>
          <w:rFonts w:ascii="Times New Roman"/>
          <w:b w:val="false"/>
          <w:i w:val="false"/>
          <w:color w:val="000000"/>
          <w:sz w:val="28"/>
        </w:rPr>
        <w:t>________________________________ (подпись лица, принявшего документы)</w:t>
      </w:r>
      <w:r>
        <w:br/>
      </w:r>
      <w:r>
        <w:rPr>
          <w:rFonts w:ascii="Times New Roman"/>
          <w:b w:val="false"/>
          <w:i w:val="false"/>
          <w:color w:val="000000"/>
          <w:sz w:val="28"/>
        </w:rPr>
        <w:t>
      </w:t>
      </w:r>
      <w:r>
        <w:rPr>
          <w:rFonts w:ascii="Times New Roman"/>
          <w:b w:val="false"/>
          <w:i w:val="false"/>
          <w:color w:val="000000"/>
          <w:sz w:val="28"/>
        </w:rPr>
        <w:t>Примечание: *указать причину необходимости проведения идентификацию сельскохозяйственных животных.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"Проведение идентификации сельскохозяйственных животных, с выдачей ветеринарного паспорта"</w:t>
            </w:r>
          </w:p>
        </w:tc>
      </w:tr>
    </w:tbl>
    <w:bookmarkStart w:name="z862" w:id="78"/>
    <w:p>
      <w:pPr>
        <w:spacing w:after="0"/>
        <w:ind w:left="0"/>
        <w:jc w:val="both"/>
      </w:pPr>
      <w:r>
        <w:rPr>
          <w:rFonts w:ascii="Times New Roman"/>
          <w:b w:val="false"/>
          <w:i w:val="false"/>
          <w:color w:val="000000"/>
          <w:sz w:val="28"/>
        </w:rPr>
        <w:t>            В_________________________________</w:t>
      </w:r>
      <w:r>
        <w:br/>
      </w:r>
      <w:r>
        <w:rPr>
          <w:rFonts w:ascii="Times New Roman"/>
          <w:b w:val="false"/>
          <w:i w:val="false"/>
          <w:color w:val="000000"/>
          <w:sz w:val="28"/>
        </w:rPr>
        <w:t>
</w:t>
      </w:r>
    </w:p>
    <w:bookmarkEnd w:id="78"/>
    <w:bookmarkStart w:name="z863" w:id="79"/>
    <w:p>
      <w:pPr>
        <w:spacing w:after="0"/>
        <w:ind w:left="0"/>
        <w:jc w:val="both"/>
      </w:pPr>
      <w:r>
        <w:rPr>
          <w:rFonts w:ascii="Times New Roman"/>
          <w:b w:val="false"/>
          <w:i w:val="false"/>
          <w:color w:val="000000"/>
          <w:sz w:val="28"/>
        </w:rPr>
        <w:t>            (наименование ветеринарной организации)</w:t>
      </w:r>
      <w:r>
        <w:br/>
      </w:r>
      <w:r>
        <w:rPr>
          <w:rFonts w:ascii="Times New Roman"/>
          <w:b w:val="false"/>
          <w:i w:val="false"/>
          <w:color w:val="000000"/>
          <w:sz w:val="28"/>
        </w:rPr>
        <w:t>
</w:t>
      </w:r>
    </w:p>
    <w:bookmarkEnd w:id="79"/>
    <w:bookmarkStart w:name="z864" w:id="80"/>
    <w:p>
      <w:pPr>
        <w:spacing w:after="0"/>
        <w:ind w:left="0"/>
        <w:jc w:val="both"/>
      </w:pPr>
      <w:r>
        <w:rPr>
          <w:rFonts w:ascii="Times New Roman"/>
          <w:b w:val="false"/>
          <w:i w:val="false"/>
          <w:color w:val="000000"/>
          <w:sz w:val="28"/>
        </w:rPr>
        <w:t>            От________________________________</w:t>
      </w:r>
      <w:r>
        <w:br/>
      </w:r>
      <w:r>
        <w:rPr>
          <w:rFonts w:ascii="Times New Roman"/>
          <w:b w:val="false"/>
          <w:i w:val="false"/>
          <w:color w:val="000000"/>
          <w:sz w:val="28"/>
        </w:rPr>
        <w:t>
</w:t>
      </w:r>
    </w:p>
    <w:bookmarkEnd w:id="80"/>
    <w:bookmarkStart w:name="z865" w:id="81"/>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81"/>
    <w:bookmarkStart w:name="z866" w:id="82"/>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82"/>
    <w:bookmarkStart w:name="z867" w:id="83"/>
    <w:p>
      <w:pPr>
        <w:spacing w:after="0"/>
        <w:ind w:left="0"/>
        <w:jc w:val="both"/>
      </w:pPr>
      <w:r>
        <w:rPr>
          <w:rFonts w:ascii="Times New Roman"/>
          <w:b w:val="false"/>
          <w:i w:val="false"/>
          <w:color w:val="000000"/>
          <w:sz w:val="28"/>
        </w:rPr>
        <w:t>            Адрес__________________________________</w:t>
      </w:r>
      <w:r>
        <w:br/>
      </w:r>
      <w:r>
        <w:rPr>
          <w:rFonts w:ascii="Times New Roman"/>
          <w:b w:val="false"/>
          <w:i w:val="false"/>
          <w:color w:val="000000"/>
          <w:sz w:val="28"/>
        </w:rPr>
        <w:t>
</w:t>
      </w:r>
    </w:p>
    <w:bookmarkEnd w:id="83"/>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869" w:id="84"/>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84"/>
    <w:p>
      <w:pPr>
        <w:spacing w:after="0"/>
        <w:ind w:left="0"/>
        <w:jc w:val="left"/>
      </w:pPr>
      <w:r>
        <w:rPr>
          <w:rFonts w:ascii="Times New Roman"/>
          <w:b w:val="false"/>
          <w:i w:val="false"/>
          <w:color w:val="000000"/>
          <w:sz w:val="28"/>
        </w:rPr>
        <w:t>
      </w:t>
      </w:r>
      <w:r>
        <w:rPr>
          <w:rFonts w:ascii="Times New Roman"/>
          <w:b w:val="false"/>
          <w:i w:val="false"/>
          <w:color w:val="000000"/>
          <w:sz w:val="28"/>
        </w:rPr>
        <w:t>Прошу выдать дубликат ветеринарного паспорта</w:t>
      </w:r>
      <w:r>
        <w:br/>
      </w:r>
      <w:r>
        <w:rPr>
          <w:rFonts w:ascii="Times New Roman"/>
          <w:b w:val="false"/>
          <w:i w:val="false"/>
          <w:color w:val="000000"/>
          <w:sz w:val="28"/>
        </w:rPr>
        <w:t>
      </w:t>
      </w:r>
      <w:r>
        <w:rPr>
          <w:rFonts w:ascii="Times New Roman"/>
          <w:b w:val="false"/>
          <w:i w:val="false"/>
          <w:color w:val="000000"/>
          <w:sz w:val="28"/>
        </w:rPr>
        <w:t xml:space="preserve">По причине__________________________________________________________ </w:t>
      </w:r>
      <w:r>
        <w:br/>
      </w:r>
      <w:r>
        <w:rPr>
          <w:rFonts w:ascii="Times New Roman"/>
          <w:b w:val="false"/>
          <w:i w:val="false"/>
          <w:color w:val="000000"/>
          <w:sz w:val="28"/>
        </w:rPr>
        <w:t>
      </w:t>
      </w:r>
      <w:r>
        <w:rPr>
          <w:rFonts w:ascii="Times New Roman"/>
          <w:b w:val="false"/>
          <w:i w:val="false"/>
          <w:color w:val="000000"/>
          <w:sz w:val="28"/>
        </w:rPr>
        <w:t>Вид животного 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Количество животных 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Индивидуальный номер сельскохозяйственного животного:_________________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Прилагаю следующие документы, подтверждающие факт утери, порчи ветеринарного паспорта: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Контактные телефоны__________________ E-mail_______________________</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Подтверждаю достоверность представленных сведений.</w:t>
      </w:r>
      <w:r>
        <w:br/>
      </w:r>
      <w:r>
        <w:rPr>
          <w:rFonts w:ascii="Times New Roman"/>
          <w:b w:val="false"/>
          <w:i w:val="false"/>
          <w:color w:val="000000"/>
          <w:sz w:val="28"/>
        </w:rPr>
        <w:t>
      </w:t>
      </w:r>
      <w:r>
        <w:rPr>
          <w:rFonts w:ascii="Times New Roman"/>
          <w:b w:val="false"/>
          <w:i w:val="false"/>
          <w:color w:val="000000"/>
          <w:sz w:val="28"/>
        </w:rPr>
        <w:t>____________20__год ____________________</w:t>
      </w:r>
      <w:r>
        <w:br/>
      </w:r>
      <w:r>
        <w:rPr>
          <w:rFonts w:ascii="Times New Roman"/>
          <w:b w:val="false"/>
          <w:i w:val="false"/>
          <w:color w:val="000000"/>
          <w:sz w:val="28"/>
        </w:rPr>
        <w:t>
      </w:t>
      </w:r>
      <w:r>
        <w:rPr>
          <w:rFonts w:ascii="Times New Roman"/>
          <w:b w:val="false"/>
          <w:i w:val="false"/>
          <w:color w:val="000000"/>
          <w:sz w:val="28"/>
        </w:rPr>
        <w:t xml:space="preserve"> (подпись заявителя)</w:t>
      </w:r>
      <w:r>
        <w:br/>
      </w:r>
      <w:r>
        <w:rPr>
          <w:rFonts w:ascii="Times New Roman"/>
          <w:b w:val="false"/>
          <w:i w:val="false"/>
          <w:color w:val="000000"/>
          <w:sz w:val="28"/>
        </w:rPr>
        <w:t>
      </w:t>
      </w:r>
      <w:r>
        <w:rPr>
          <w:rFonts w:ascii="Times New Roman"/>
          <w:b w:val="false"/>
          <w:i w:val="false"/>
          <w:color w:val="000000"/>
          <w:sz w:val="28"/>
        </w:rPr>
        <w:t>Приложение: _____лист (ов) в 1 экземпляре__________</w:t>
      </w:r>
      <w:r>
        <w:br/>
      </w:r>
      <w:r>
        <w:rPr>
          <w:rFonts w:ascii="Times New Roman"/>
          <w:b w:val="false"/>
          <w:i w:val="false"/>
          <w:color w:val="000000"/>
          <w:sz w:val="28"/>
        </w:rPr>
        <w:t>
      </w:t>
      </w:r>
      <w:r>
        <w:rPr>
          <w:rFonts w:ascii="Times New Roman"/>
          <w:b w:val="false"/>
          <w:i w:val="false"/>
          <w:color w:val="000000"/>
          <w:sz w:val="28"/>
        </w:rPr>
        <w:t>Документы приняты_________20___год</w:t>
      </w:r>
      <w:r>
        <w:br/>
      </w:r>
      <w:r>
        <w:rPr>
          <w:rFonts w:ascii="Times New Roman"/>
          <w:b w:val="false"/>
          <w:i w:val="false"/>
          <w:color w:val="000000"/>
          <w:sz w:val="28"/>
        </w:rPr>
        <w:t>
      </w:t>
      </w:r>
      <w:r>
        <w:rPr>
          <w:rFonts w:ascii="Times New Roman"/>
          <w:b w:val="false"/>
          <w:i w:val="false"/>
          <w:color w:val="000000"/>
          <w:sz w:val="28"/>
        </w:rPr>
        <w:t>________________________________ (подпись лица, принявшего документы)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"Проведение идентификации сельскохозяйственных животных, с выдачей ветеринарного паспорта"</w:t>
            </w:r>
          </w:p>
        </w:tc>
      </w:tr>
    </w:tbl>
    <w:bookmarkStart w:name="z887" w:id="85"/>
    <w:p>
      <w:pPr>
        <w:spacing w:after="0"/>
        <w:ind w:left="0"/>
        <w:jc w:val="both"/>
      </w:pPr>
      <w:r>
        <w:rPr>
          <w:rFonts w:ascii="Times New Roman"/>
          <w:b w:val="false"/>
          <w:i w:val="false"/>
          <w:color w:val="000000"/>
          <w:sz w:val="28"/>
        </w:rPr>
        <w:t>            В_________________________________</w:t>
      </w:r>
      <w:r>
        <w:br/>
      </w:r>
      <w:r>
        <w:rPr>
          <w:rFonts w:ascii="Times New Roman"/>
          <w:b w:val="false"/>
          <w:i w:val="false"/>
          <w:color w:val="000000"/>
          <w:sz w:val="28"/>
        </w:rPr>
        <w:t>
</w:t>
      </w:r>
    </w:p>
    <w:bookmarkEnd w:id="85"/>
    <w:bookmarkStart w:name="z888" w:id="86"/>
    <w:p>
      <w:pPr>
        <w:spacing w:after="0"/>
        <w:ind w:left="0"/>
        <w:jc w:val="both"/>
      </w:pPr>
      <w:r>
        <w:rPr>
          <w:rFonts w:ascii="Times New Roman"/>
          <w:b w:val="false"/>
          <w:i w:val="false"/>
          <w:color w:val="000000"/>
          <w:sz w:val="28"/>
        </w:rPr>
        <w:t>            (наименование ветеринарной организации)</w:t>
      </w:r>
      <w:r>
        <w:br/>
      </w:r>
      <w:r>
        <w:rPr>
          <w:rFonts w:ascii="Times New Roman"/>
          <w:b w:val="false"/>
          <w:i w:val="false"/>
          <w:color w:val="000000"/>
          <w:sz w:val="28"/>
        </w:rPr>
        <w:t>
</w:t>
      </w:r>
    </w:p>
    <w:bookmarkEnd w:id="86"/>
    <w:bookmarkStart w:name="z889" w:id="87"/>
    <w:p>
      <w:pPr>
        <w:spacing w:after="0"/>
        <w:ind w:left="0"/>
        <w:jc w:val="both"/>
      </w:pPr>
      <w:r>
        <w:rPr>
          <w:rFonts w:ascii="Times New Roman"/>
          <w:b w:val="false"/>
          <w:i w:val="false"/>
          <w:color w:val="000000"/>
          <w:sz w:val="28"/>
        </w:rPr>
        <w:t>            От________________________________</w:t>
      </w:r>
      <w:r>
        <w:br/>
      </w:r>
      <w:r>
        <w:rPr>
          <w:rFonts w:ascii="Times New Roman"/>
          <w:b w:val="false"/>
          <w:i w:val="false"/>
          <w:color w:val="000000"/>
          <w:sz w:val="28"/>
        </w:rPr>
        <w:t>
</w:t>
      </w:r>
    </w:p>
    <w:bookmarkEnd w:id="87"/>
    <w:bookmarkStart w:name="z890" w:id="88"/>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88"/>
    <w:bookmarkStart w:name="z891" w:id="89"/>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89"/>
    <w:bookmarkStart w:name="z892" w:id="90"/>
    <w:p>
      <w:pPr>
        <w:spacing w:after="0"/>
        <w:ind w:left="0"/>
        <w:jc w:val="both"/>
      </w:pPr>
      <w:r>
        <w:rPr>
          <w:rFonts w:ascii="Times New Roman"/>
          <w:b w:val="false"/>
          <w:i w:val="false"/>
          <w:color w:val="000000"/>
          <w:sz w:val="28"/>
        </w:rPr>
        <w:t>            Адрес__________________________________</w:t>
      </w:r>
      <w:r>
        <w:br/>
      </w:r>
      <w:r>
        <w:rPr>
          <w:rFonts w:ascii="Times New Roman"/>
          <w:b w:val="false"/>
          <w:i w:val="false"/>
          <w:color w:val="000000"/>
          <w:sz w:val="28"/>
        </w:rPr>
        <w:t>
</w:t>
      </w:r>
    </w:p>
    <w:bookmarkEnd w:id="90"/>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894" w:id="91"/>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91"/>
    <w:p>
      <w:pPr>
        <w:spacing w:after="0"/>
        <w:ind w:left="0"/>
        <w:jc w:val="left"/>
      </w:pPr>
      <w:r>
        <w:rPr>
          <w:rFonts w:ascii="Times New Roman"/>
          <w:b w:val="false"/>
          <w:i w:val="false"/>
          <w:color w:val="000000"/>
          <w:sz w:val="28"/>
        </w:rPr>
        <w:t>
      </w:t>
      </w:r>
      <w:r>
        <w:rPr>
          <w:rFonts w:ascii="Times New Roman"/>
          <w:b w:val="false"/>
          <w:i w:val="false"/>
          <w:color w:val="000000"/>
          <w:sz w:val="28"/>
        </w:rPr>
        <w:t>Прошу выдать выписку из ветеринарного паспорта.</w:t>
      </w:r>
      <w:r>
        <w:br/>
      </w:r>
      <w:r>
        <w:rPr>
          <w:rFonts w:ascii="Times New Roman"/>
          <w:b w:val="false"/>
          <w:i w:val="false"/>
          <w:color w:val="000000"/>
          <w:sz w:val="28"/>
        </w:rPr>
        <w:t>
      </w:t>
      </w:r>
      <w:r>
        <w:rPr>
          <w:rFonts w:ascii="Times New Roman"/>
          <w:b w:val="false"/>
          <w:i w:val="false"/>
          <w:color w:val="000000"/>
          <w:sz w:val="28"/>
        </w:rPr>
        <w:t xml:space="preserve">Индивидуальный номер сельскохозяйственного животного:_________________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Подтверждаю достоверность представленных сведений.</w:t>
      </w:r>
      <w:r>
        <w:br/>
      </w:r>
      <w:r>
        <w:rPr>
          <w:rFonts w:ascii="Times New Roman"/>
          <w:b w:val="false"/>
          <w:i w:val="false"/>
          <w:color w:val="000000"/>
          <w:sz w:val="28"/>
        </w:rPr>
        <w:t>
      </w:t>
      </w:r>
      <w:r>
        <w:rPr>
          <w:rFonts w:ascii="Times New Roman"/>
          <w:b w:val="false"/>
          <w:i w:val="false"/>
          <w:color w:val="000000"/>
          <w:sz w:val="28"/>
        </w:rPr>
        <w:t>_____________________________________________ ____________20__год</w:t>
      </w:r>
      <w:r>
        <w:br/>
      </w:r>
      <w:r>
        <w:rPr>
          <w:rFonts w:ascii="Times New Roman"/>
          <w:b w:val="false"/>
          <w:i w:val="false"/>
          <w:color w:val="000000"/>
          <w:sz w:val="28"/>
        </w:rPr>
        <w:t>
      </w:t>
      </w:r>
      <w:r>
        <w:rPr>
          <w:rFonts w:ascii="Times New Roman"/>
          <w:b w:val="false"/>
          <w:i w:val="false"/>
          <w:color w:val="000000"/>
          <w:sz w:val="28"/>
        </w:rPr>
        <w:t>(фамилия, имя, отчество (при наличии) подпись заявителя)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"Проведение идентификации сельскохозяйственных животных, с выдачей ветеринарного паспорта"</w:t>
            </w:r>
          </w:p>
        </w:tc>
      </w:tr>
    </w:tbl>
    <w:bookmarkStart w:name="z903" w:id="92"/>
    <w:p>
      <w:pPr>
        <w:spacing w:after="0"/>
        <w:ind w:left="0"/>
        <w:jc w:val="left"/>
      </w:pPr>
      <w:r>
        <w:rPr>
          <w:rFonts w:ascii="Times New Roman"/>
          <w:b/>
          <w:i w:val="false"/>
          <w:color w:val="000000"/>
        </w:rPr>
        <w:t xml:space="preserve"> Справочник бизнес-процессов оказания государственной услуги "Проведение идентификации сельскохозяйственных животных, с выдачей ветеринарного паспорта"</w:t>
      </w:r>
    </w:p>
    <w:bookmarkEnd w:id="9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533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533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4041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041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23 октября 2015 года № 423</w:t>
            </w:r>
          </w:p>
        </w:tc>
      </w:tr>
    </w:tbl>
    <w:bookmarkStart w:name="z907" w:id="93"/>
    <w:p>
      <w:pPr>
        <w:spacing w:after="0"/>
        <w:ind w:left="0"/>
        <w:jc w:val="left"/>
      </w:pPr>
      <w:r>
        <w:rPr>
          <w:rFonts w:ascii="Times New Roman"/>
          <w:b/>
          <w:i w:val="false"/>
          <w:color w:val="000000"/>
        </w:rPr>
        <w:t xml:space="preserve">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93"/>
    <w:bookmarkStart w:name="z908" w:id="94"/>
    <w:p>
      <w:pPr>
        <w:spacing w:after="0"/>
        <w:ind w:left="0"/>
        <w:jc w:val="left"/>
      </w:pPr>
      <w:r>
        <w:rPr>
          <w:rFonts w:ascii="Times New Roman"/>
          <w:b/>
          <w:i w:val="false"/>
          <w:color w:val="000000"/>
        </w:rPr>
        <w:t xml:space="preserve"> 1. Общие положения</w:t>
      </w:r>
    </w:p>
    <w:bookmarkEnd w:id="9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регламент) разработан в соответствии со стандартом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государственная услуга) оказывается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1) канцелярию услугодателя;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www. elicense.kz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 подтверждение о присвоении учетного номера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или переоформление присвоенного учетного номера (далее – подтверждение), либо мотивированный ответ об отказе в оказании государственной услуги в случаях и по основаниям, предусмотренным пунктом 10 стандарта государственной услуги.</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w:t>
      </w:r>
      <w:r>
        <w:rPr>
          <w:rFonts w:ascii="Times New Roman"/>
          <w:b w:val="false"/>
          <w:i w:val="false"/>
          <w:color w:val="000000"/>
          <w:sz w:val="28"/>
        </w:rPr>
        <w:t>4. Государственная услуга осуществляется бесплатно физическим и юридическим лицам (далее – услугополучатели).</w:t>
      </w:r>
      <w:r>
        <w:br/>
      </w:r>
      <w:r>
        <w:rPr>
          <w:rFonts w:ascii="Times New Roman"/>
          <w:b w:val="false"/>
          <w:i w:val="false"/>
          <w:color w:val="000000"/>
          <w:sz w:val="28"/>
        </w:rPr>
        <w:t>
</w:t>
      </w:r>
    </w:p>
    <w:bookmarkStart w:name="z918" w:id="9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5"/>
    <w:p>
      <w:pPr>
        <w:spacing w:after="0"/>
        <w:ind w:left="0"/>
        <w:jc w:val="left"/>
      </w:pPr>
      <w:r>
        <w:rPr>
          <w:rFonts w:ascii="Times New Roman"/>
          <w:b w:val="false"/>
          <w:i w:val="false"/>
          <w:color w:val="000000"/>
          <w:sz w:val="28"/>
        </w:rPr>
        <w:t>      </w:t>
      </w:r>
      <w:r>
        <w:rPr>
          <w:rFonts w:ascii="Times New Roman"/>
          <w:b w:val="false"/>
          <w:i w:val="false"/>
          <w:color w:val="000000"/>
          <w:sz w:val="28"/>
        </w:rPr>
        <w:t>5. Основанием для начала процедуры (действия) по оказанию государственной услуги при обращении услугополучателя (либо его представителя по доверенности) является:</w:t>
      </w:r>
      <w:r>
        <w:br/>
      </w:r>
      <w:r>
        <w:rPr>
          <w:rFonts w:ascii="Times New Roman"/>
          <w:b w:val="false"/>
          <w:i w:val="false"/>
          <w:color w:val="000000"/>
          <w:sz w:val="28"/>
        </w:rPr>
        <w:t>
      </w:t>
      </w:r>
      <w:r>
        <w:rPr>
          <w:rFonts w:ascii="Times New Roman"/>
          <w:b w:val="false"/>
          <w:i w:val="false"/>
          <w:color w:val="000000"/>
          <w:sz w:val="28"/>
        </w:rPr>
        <w:t>для присвоения учетного номера:</w:t>
      </w:r>
      <w:r>
        <w:br/>
      </w:r>
      <w:r>
        <w:rPr>
          <w:rFonts w:ascii="Times New Roman"/>
          <w:b w:val="false"/>
          <w:i w:val="false"/>
          <w:color w:val="000000"/>
          <w:sz w:val="28"/>
        </w:rPr>
        <w:t>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информация, составленная в произвольной форме, о виде деятельности объекта производства, объемах и виде производимой продукции.</w:t>
      </w:r>
      <w:r>
        <w:br/>
      </w:r>
      <w:r>
        <w:rPr>
          <w:rFonts w:ascii="Times New Roman"/>
          <w:b w:val="false"/>
          <w:i w:val="false"/>
          <w:color w:val="000000"/>
          <w:sz w:val="28"/>
        </w:rPr>
        <w:t>
      </w:t>
      </w:r>
      <w:r>
        <w:rPr>
          <w:rFonts w:ascii="Times New Roman"/>
          <w:b w:val="false"/>
          <w:i w:val="false"/>
          <w:color w:val="000000"/>
          <w:sz w:val="28"/>
        </w:rPr>
        <w:t>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r>
        <w:br/>
      </w:r>
      <w:r>
        <w:rPr>
          <w:rFonts w:ascii="Times New Roman"/>
          <w:b w:val="false"/>
          <w:i w:val="false"/>
          <w:color w:val="000000"/>
          <w:sz w:val="28"/>
        </w:rPr>
        <w:t>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на портал является:</w:t>
      </w:r>
      <w:r>
        <w:br/>
      </w:r>
      <w:r>
        <w:rPr>
          <w:rFonts w:ascii="Times New Roman"/>
          <w:b w:val="false"/>
          <w:i w:val="false"/>
          <w:color w:val="000000"/>
          <w:sz w:val="28"/>
        </w:rPr>
        <w:t>
      </w:t>
      </w:r>
      <w:r>
        <w:rPr>
          <w:rFonts w:ascii="Times New Roman"/>
          <w:b w:val="false"/>
          <w:i w:val="false"/>
          <w:color w:val="000000"/>
          <w:sz w:val="28"/>
        </w:rPr>
        <w:t>для присвоения учетного номера:</w:t>
      </w:r>
      <w:r>
        <w:br/>
      </w:r>
      <w:r>
        <w:rPr>
          <w:rFonts w:ascii="Times New Roman"/>
          <w:b w:val="false"/>
          <w:i w:val="false"/>
          <w:color w:val="000000"/>
          <w:sz w:val="28"/>
        </w:rPr>
        <w:t>
      </w:t>
      </w:r>
      <w:r>
        <w:rPr>
          <w:rFonts w:ascii="Times New Roman"/>
          <w:b w:val="false"/>
          <w:i w:val="false"/>
          <w:color w:val="000000"/>
          <w:sz w:val="28"/>
        </w:rPr>
        <w:t>заявление в форме электронного документа, согласно приложению 2 к регламенту государственной услуги, удостоверенного электронной цифровой подписью (далее - ЭЦП) услугополучателя;</w:t>
      </w:r>
      <w:r>
        <w:br/>
      </w:r>
      <w:r>
        <w:rPr>
          <w:rFonts w:ascii="Times New Roman"/>
          <w:b w:val="false"/>
          <w:i w:val="false"/>
          <w:color w:val="000000"/>
          <w:sz w:val="28"/>
        </w:rPr>
        <w:t>
      </w:t>
      </w:r>
      <w:r>
        <w:rPr>
          <w:rFonts w:ascii="Times New Roman"/>
          <w:b w:val="false"/>
          <w:i w:val="false"/>
          <w:color w:val="000000"/>
          <w:sz w:val="28"/>
        </w:rPr>
        <w:t>электронная копия информации, составленной в произвольной форме, о виде деятельности объекта производства, объемах и виде производимой продукции.</w:t>
      </w:r>
      <w:r>
        <w:br/>
      </w:r>
      <w:r>
        <w:rPr>
          <w:rFonts w:ascii="Times New Roman"/>
          <w:b w:val="false"/>
          <w:i w:val="false"/>
          <w:color w:val="000000"/>
          <w:sz w:val="28"/>
        </w:rPr>
        <w:t>
      </w:t>
      </w:r>
      <w:r>
        <w:rPr>
          <w:rFonts w:ascii="Times New Roman"/>
          <w:b w:val="false"/>
          <w:i w:val="false"/>
          <w:color w:val="000000"/>
          <w:sz w:val="28"/>
        </w:rPr>
        <w:t>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r>
        <w:br/>
      </w:r>
      <w:r>
        <w:rPr>
          <w:rFonts w:ascii="Times New Roman"/>
          <w:b w:val="false"/>
          <w:i w:val="false"/>
          <w:color w:val="000000"/>
          <w:sz w:val="28"/>
        </w:rPr>
        <w:t>
      </w:t>
      </w:r>
      <w:r>
        <w:rPr>
          <w:rFonts w:ascii="Times New Roman"/>
          <w:b w:val="false"/>
          <w:i w:val="false"/>
          <w:color w:val="000000"/>
          <w:sz w:val="28"/>
        </w:rPr>
        <w:t>заявление в форме электронного документа, согласно приложению 3 к регламенту,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ветеринарно-санитарном заключении, о ранее присвоенном учетном номере услугодатель получает из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1 (одного) рабочего дня;</w:t>
      </w:r>
      <w:r>
        <w:br/>
      </w:r>
      <w:r>
        <w:rPr>
          <w:rFonts w:ascii="Times New Roman"/>
          <w:b w:val="false"/>
          <w:i w:val="false"/>
          <w:color w:val="000000"/>
          <w:sz w:val="28"/>
        </w:rPr>
        <w:t>
      </w:t>
      </w:r>
      <w:r>
        <w:rPr>
          <w:rFonts w:ascii="Times New Roman"/>
          <w:b w:val="false"/>
          <w:i w:val="false"/>
          <w:color w:val="000000"/>
          <w:sz w:val="28"/>
        </w:rPr>
        <w:t>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не более 2 (двух) рабочих дней;</w:t>
      </w:r>
      <w:r>
        <w:br/>
      </w:r>
      <w:r>
        <w:rPr>
          <w:rFonts w:ascii="Times New Roman"/>
          <w:b w:val="false"/>
          <w:i w:val="false"/>
          <w:color w:val="000000"/>
          <w:sz w:val="28"/>
        </w:rPr>
        <w:t>
      </w:t>
      </w:r>
      <w:r>
        <w:rPr>
          <w:rFonts w:ascii="Times New Roman"/>
          <w:b w:val="false"/>
          <w:i w:val="false"/>
          <w:color w:val="000000"/>
          <w:sz w:val="28"/>
        </w:rPr>
        <w:t>4) местный исполнительный орган области выносит подтверждение о присвоении учетного номера или отказ в присвоении учетного номера и направляет результат государственной услуги в соответствующее подразделение местного исполнительного органа района (города областного значения) - в течение 3 (трех) рабочих дней;</w:t>
      </w:r>
      <w:r>
        <w:br/>
      </w:r>
      <w:r>
        <w:rPr>
          <w:rFonts w:ascii="Times New Roman"/>
          <w:b w:val="false"/>
          <w:i w:val="false"/>
          <w:color w:val="000000"/>
          <w:sz w:val="28"/>
        </w:rPr>
        <w:t>
      </w:t>
      </w:r>
      <w:r>
        <w:rPr>
          <w:rFonts w:ascii="Times New Roman"/>
          <w:b w:val="false"/>
          <w:i w:val="false"/>
          <w:color w:val="000000"/>
          <w:sz w:val="28"/>
        </w:rPr>
        <w:t>5) подразделение местного исполнительного органа района (города областного значения) выдает результат государственной услуги услугополучателю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при получении дубликата учетного номера – в течение 3 (трех) рабочих дней;</w:t>
      </w:r>
      <w:r>
        <w:br/>
      </w:r>
      <w:r>
        <w:rPr>
          <w:rFonts w:ascii="Times New Roman"/>
          <w:b w:val="false"/>
          <w:i w:val="false"/>
          <w:color w:val="000000"/>
          <w:sz w:val="28"/>
        </w:rPr>
        <w:t>
      </w:t>
      </w:r>
      <w:r>
        <w:rPr>
          <w:rFonts w:ascii="Times New Roman"/>
          <w:b w:val="false"/>
          <w:i w:val="false"/>
          <w:color w:val="000000"/>
          <w:sz w:val="28"/>
        </w:rPr>
        <w:t>в случае изменения наименования и/или организационно-правовой формы и не повлекшее изменение вида осуществляемой деятельности объекта производства, подразделение местного исполнительного органа района (города областного значения) переоформляет учетный номер и выдает подтверждение – в течение 5 (пяти) рабочих дней;</w:t>
      </w:r>
      <w:r>
        <w:br/>
      </w:r>
      <w:r>
        <w:rPr>
          <w:rFonts w:ascii="Times New Roman"/>
          <w:b w:val="false"/>
          <w:i w:val="false"/>
          <w:color w:val="000000"/>
          <w:sz w:val="28"/>
        </w:rPr>
        <w:t>
      </w:t>
      </w:r>
      <w:r>
        <w:rPr>
          <w:rFonts w:ascii="Times New Roman"/>
          <w:b w:val="false"/>
          <w:i w:val="false"/>
          <w:color w:val="000000"/>
          <w:sz w:val="28"/>
        </w:rPr>
        <w:t>в случае изменения вида деятельности объект производства проходит повторную процедуру присвоения учетного номера в сроки, установленные стандартом государственной услуги.</w:t>
      </w:r>
      <w:r>
        <w:br/>
      </w:r>
      <w:r>
        <w:rPr>
          <w:rFonts w:ascii="Times New Roman"/>
          <w:b w:val="false"/>
          <w:i w:val="false"/>
          <w:color w:val="000000"/>
          <w:sz w:val="28"/>
        </w:rPr>
        <w:t>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прием и регистрация необходимых документов;</w:t>
      </w:r>
      <w:r>
        <w:br/>
      </w:r>
      <w:r>
        <w:rPr>
          <w:rFonts w:ascii="Times New Roman"/>
          <w:b w:val="false"/>
          <w:i w:val="false"/>
          <w:color w:val="000000"/>
          <w:sz w:val="28"/>
        </w:rPr>
        <w:t>
      </w:t>
      </w:r>
      <w:r>
        <w:rPr>
          <w:rFonts w:ascii="Times New Roman"/>
          <w:b w:val="false"/>
          <w:i w:val="false"/>
          <w:color w:val="000000"/>
          <w:sz w:val="28"/>
        </w:rPr>
        <w:t>2) рассмотрение и наложение резолюции руководителем услугодателя;</w:t>
      </w:r>
      <w:r>
        <w:br/>
      </w:r>
      <w:r>
        <w:rPr>
          <w:rFonts w:ascii="Times New Roman"/>
          <w:b w:val="false"/>
          <w:i w:val="false"/>
          <w:color w:val="000000"/>
          <w:sz w:val="28"/>
        </w:rPr>
        <w:t>
      </w:t>
      </w:r>
      <w:r>
        <w:rPr>
          <w:rFonts w:ascii="Times New Roman"/>
          <w:b w:val="false"/>
          <w:i w:val="false"/>
          <w:color w:val="000000"/>
          <w:sz w:val="28"/>
        </w:rPr>
        <w:t>3) проверка полноты предоставленных документов и направление запроса;</w:t>
      </w:r>
      <w:r>
        <w:br/>
      </w:r>
      <w:r>
        <w:rPr>
          <w:rFonts w:ascii="Times New Roman"/>
          <w:b w:val="false"/>
          <w:i w:val="false"/>
          <w:color w:val="000000"/>
          <w:sz w:val="28"/>
        </w:rPr>
        <w:t>
      </w:t>
      </w:r>
      <w:r>
        <w:rPr>
          <w:rFonts w:ascii="Times New Roman"/>
          <w:b w:val="false"/>
          <w:i w:val="false"/>
          <w:color w:val="000000"/>
          <w:sz w:val="28"/>
        </w:rPr>
        <w:t>4) вынесение подтверждения о присвоении учетного номера или отказа в присвоении учетного номера и направление результата государственной услуги в соответствующее подразделение;</w:t>
      </w:r>
      <w:r>
        <w:br/>
      </w:r>
      <w:r>
        <w:rPr>
          <w:rFonts w:ascii="Times New Roman"/>
          <w:b w:val="false"/>
          <w:i w:val="false"/>
          <w:color w:val="000000"/>
          <w:sz w:val="28"/>
        </w:rPr>
        <w:t>
      </w:t>
      </w:r>
      <w:r>
        <w:rPr>
          <w:rFonts w:ascii="Times New Roman"/>
          <w:b w:val="false"/>
          <w:i w:val="false"/>
          <w:color w:val="000000"/>
          <w:sz w:val="28"/>
        </w:rPr>
        <w:t>5) выдача результата государственной услуги услугополучателю.</w:t>
      </w:r>
      <w:r>
        <w:br/>
      </w:r>
      <w:r>
        <w:rPr>
          <w:rFonts w:ascii="Times New Roman"/>
          <w:b w:val="false"/>
          <w:i w:val="false"/>
          <w:color w:val="000000"/>
          <w:sz w:val="28"/>
        </w:rPr>
        <w:t>
</w:t>
      </w:r>
    </w:p>
    <w:bookmarkStart w:name="z951" w:id="9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в процессе оказания государственной услуги</w:t>
      </w:r>
    </w:p>
    <w:bookmarkEnd w:id="96"/>
    <w:p>
      <w:pPr>
        <w:spacing w:after="0"/>
        <w:ind w:left="0"/>
        <w:jc w:val="left"/>
      </w:pPr>
      <w:r>
        <w:rPr>
          <w:rFonts w:ascii="Times New Roman"/>
          <w:b w:val="false"/>
          <w:i w:val="false"/>
          <w:color w:val="000000"/>
          <w:sz w:val="28"/>
        </w:rPr>
        <w:t>      </w:t>
      </w:r>
      <w:r>
        <w:rPr>
          <w:rFonts w:ascii="Times New Roman"/>
          <w:b w:val="false"/>
          <w:i w:val="false"/>
          <w:color w:val="000000"/>
          <w:sz w:val="28"/>
        </w:rPr>
        <w:t>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канцелярия услугодателя;</w:t>
      </w:r>
      <w:r>
        <w:br/>
      </w:r>
      <w:r>
        <w:rPr>
          <w:rFonts w:ascii="Times New Roman"/>
          <w:b w:val="false"/>
          <w:i w:val="false"/>
          <w:color w:val="000000"/>
          <w:sz w:val="28"/>
        </w:rPr>
        <w:t>
      </w:t>
      </w:r>
      <w:r>
        <w:rPr>
          <w:rFonts w:ascii="Times New Roman"/>
          <w:b w:val="false"/>
          <w:i w:val="false"/>
          <w:color w:val="000000"/>
          <w:sz w:val="28"/>
        </w:rPr>
        <w:t>2) руководитель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не более 1 (одного) рабочего дня;</w:t>
      </w:r>
      <w:r>
        <w:br/>
      </w:r>
      <w:r>
        <w:rPr>
          <w:rFonts w:ascii="Times New Roman"/>
          <w:b w:val="false"/>
          <w:i w:val="false"/>
          <w:color w:val="000000"/>
          <w:sz w:val="28"/>
        </w:rPr>
        <w:t>
      </w:t>
      </w:r>
      <w:r>
        <w:rPr>
          <w:rFonts w:ascii="Times New Roman"/>
          <w:b w:val="false"/>
          <w:i w:val="false"/>
          <w:color w:val="000000"/>
          <w:sz w:val="28"/>
        </w:rPr>
        <w:t>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не более 2 (двух) рабочих дней;</w:t>
      </w:r>
      <w:r>
        <w:br/>
      </w:r>
      <w:r>
        <w:rPr>
          <w:rFonts w:ascii="Times New Roman"/>
          <w:b w:val="false"/>
          <w:i w:val="false"/>
          <w:color w:val="000000"/>
          <w:sz w:val="28"/>
        </w:rPr>
        <w:t>
      </w:t>
      </w:r>
      <w:r>
        <w:rPr>
          <w:rFonts w:ascii="Times New Roman"/>
          <w:b w:val="false"/>
          <w:i w:val="false"/>
          <w:color w:val="000000"/>
          <w:sz w:val="28"/>
        </w:rPr>
        <w:t>4) местный исполнительный орган области выносит подтверждение о присвоении учетного номера или отказ в присвоении учетного номера и направляет результат государственной услуги в соответствующее подразделение местного исполнительного органа района (города областного значения) - в течение 3 (трех) рабочих дней;</w:t>
      </w:r>
      <w:r>
        <w:br/>
      </w:r>
      <w:r>
        <w:rPr>
          <w:rFonts w:ascii="Times New Roman"/>
          <w:b w:val="false"/>
          <w:i w:val="false"/>
          <w:color w:val="000000"/>
          <w:sz w:val="28"/>
        </w:rPr>
        <w:t>
      </w:t>
      </w:r>
      <w:r>
        <w:rPr>
          <w:rFonts w:ascii="Times New Roman"/>
          <w:b w:val="false"/>
          <w:i w:val="false"/>
          <w:color w:val="000000"/>
          <w:sz w:val="28"/>
        </w:rPr>
        <w:t>5) подразделение местного исполнительного органа района (города областного значения) выдает результат государственной услуги услугополучателю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при получении дубликата учетного номера – в течение 3 (трех) рабочих дней;</w:t>
      </w:r>
      <w:r>
        <w:br/>
      </w:r>
      <w:r>
        <w:rPr>
          <w:rFonts w:ascii="Times New Roman"/>
          <w:b w:val="false"/>
          <w:i w:val="false"/>
          <w:color w:val="000000"/>
          <w:sz w:val="28"/>
        </w:rPr>
        <w:t>
      </w:t>
      </w:r>
      <w:r>
        <w:rPr>
          <w:rFonts w:ascii="Times New Roman"/>
          <w:b w:val="false"/>
          <w:i w:val="false"/>
          <w:color w:val="000000"/>
          <w:sz w:val="28"/>
        </w:rPr>
        <w:t>в случае изменения наименования и/или организационно-правовой формы и не повлекшее изменение вида осуществляемой деятельности объекта производства, подразделение местного исполнительного органа района (города областного значения) переоформляет учетный номер и выдает подтверждение – в течение 5 (пяти) рабочих дней;</w:t>
      </w:r>
      <w:r>
        <w:br/>
      </w:r>
      <w:r>
        <w:rPr>
          <w:rFonts w:ascii="Times New Roman"/>
          <w:b w:val="false"/>
          <w:i w:val="false"/>
          <w:color w:val="000000"/>
          <w:sz w:val="28"/>
        </w:rPr>
        <w:t>
      </w:t>
      </w:r>
      <w:r>
        <w:rPr>
          <w:rFonts w:ascii="Times New Roman"/>
          <w:b w:val="false"/>
          <w:i w:val="false"/>
          <w:color w:val="000000"/>
          <w:sz w:val="28"/>
        </w:rPr>
        <w:t>в случае изменения вида деятельности объект производства проходит повторную процедуру присвоения учетного номера в сроки, установленные стандартом государственной услуги.</w:t>
      </w:r>
      <w:r>
        <w:br/>
      </w:r>
      <w:r>
        <w:rPr>
          <w:rFonts w:ascii="Times New Roman"/>
          <w:b w:val="false"/>
          <w:i w:val="false"/>
          <w:color w:val="000000"/>
          <w:sz w:val="28"/>
        </w:rPr>
        <w:t>
</w:t>
      </w:r>
    </w:p>
    <w:bookmarkStart w:name="z965" w:id="97"/>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97"/>
    <w:p>
      <w:pPr>
        <w:spacing w:after="0"/>
        <w:ind w:left="0"/>
        <w:jc w:val="left"/>
      </w:pPr>
      <w:r>
        <w:rPr>
          <w:rFonts w:ascii="Times New Roman"/>
          <w:b w:val="false"/>
          <w:i w:val="false"/>
          <w:color w:val="000000"/>
          <w:sz w:val="28"/>
        </w:rPr>
        <w:t>      </w:t>
      </w:r>
      <w:r>
        <w:rPr>
          <w:rFonts w:ascii="Times New Roman"/>
          <w:b w:val="false"/>
          <w:i w:val="false"/>
          <w:color w:val="000000"/>
          <w:sz w:val="28"/>
        </w:rPr>
        <w:t>10. Описание порядка обращения и последовательности процедур (действий) подразделения местного исполнительного органа района (города областного значения) и услугополучателя при оказании государственных услуг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ЭЦП – 2 (две) минуты;</w:t>
      </w:r>
      <w:r>
        <w:br/>
      </w:r>
      <w:r>
        <w:rPr>
          <w:rFonts w:ascii="Times New Roman"/>
          <w:b w:val="false"/>
          <w:i w:val="false"/>
          <w:color w:val="000000"/>
          <w:sz w:val="28"/>
        </w:rPr>
        <w:t>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 – 5 (пять) минут;</w:t>
      </w:r>
      <w:r>
        <w:br/>
      </w:r>
      <w:r>
        <w:rPr>
          <w:rFonts w:ascii="Times New Roman"/>
          <w:b w:val="false"/>
          <w:i w:val="false"/>
          <w:color w:val="000000"/>
          <w:sz w:val="28"/>
        </w:rPr>
        <w:t>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 – 2 (две) минуты;</w:t>
      </w:r>
      <w:r>
        <w:br/>
      </w:r>
      <w:r>
        <w:rPr>
          <w:rFonts w:ascii="Times New Roman"/>
          <w:b w:val="false"/>
          <w:i w:val="false"/>
          <w:color w:val="000000"/>
          <w:sz w:val="28"/>
        </w:rPr>
        <w:t>
      </w:t>
      </w:r>
      <w:r>
        <w:rPr>
          <w:rFonts w:ascii="Times New Roman"/>
          <w:b w:val="false"/>
          <w:i w:val="false"/>
          <w:color w:val="000000"/>
          <w:sz w:val="28"/>
        </w:rPr>
        <w:t>5) регистрация электронного запроса – в течение 2 (двух) минут;</w:t>
      </w:r>
      <w:r>
        <w:br/>
      </w:r>
      <w:r>
        <w:rPr>
          <w:rFonts w:ascii="Times New Roman"/>
          <w:b w:val="false"/>
          <w:i w:val="false"/>
          <w:color w:val="000000"/>
          <w:sz w:val="28"/>
        </w:rPr>
        <w:t>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 – 1 (одна) минута;</w:t>
      </w:r>
      <w:r>
        <w:br/>
      </w:r>
      <w:r>
        <w:rPr>
          <w:rFonts w:ascii="Times New Roman"/>
          <w:b w:val="false"/>
          <w:i w:val="false"/>
          <w:color w:val="000000"/>
          <w:sz w:val="28"/>
        </w:rPr>
        <w:t>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 – в течение 1 (одной) минуты.</w:t>
      </w:r>
      <w:r>
        <w:br/>
      </w:r>
      <w:r>
        <w:rPr>
          <w:rFonts w:ascii="Times New Roman"/>
          <w:b w:val="false"/>
          <w:i w:val="false"/>
          <w:color w:val="000000"/>
          <w:sz w:val="28"/>
        </w:rPr>
        <w:t>
      </w:t>
      </w:r>
      <w:r>
        <w:rPr>
          <w:rFonts w:ascii="Times New Roman"/>
          <w:b w:val="false"/>
          <w:i w:val="false"/>
          <w:color w:val="000000"/>
          <w:sz w:val="28"/>
        </w:rPr>
        <w:t>11. Государственная услуга через филиал Республиканского государственного предприятия на праве хозяйственного ведения "Центр обслуживания населения по Северо-Казахстанской области" Комитета связи, информатизации и информации Министерства по инвестициям и развитию Республики Казахстан не оказывается.</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978" w:id="98"/>
    <w:p>
      <w:pPr>
        <w:spacing w:after="0"/>
        <w:ind w:left="0"/>
        <w:jc w:val="left"/>
      </w:pPr>
      <w:r>
        <w:rPr>
          <w:rFonts w:ascii="Times New Roman"/>
          <w:b/>
          <w:i w:val="false"/>
          <w:color w:val="000000"/>
        </w:rPr>
        <w:t xml:space="preserve"> Адреса услугодателей</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8"/>
        <w:gridCol w:w="1909"/>
        <w:gridCol w:w="8243"/>
      </w:tblGrid>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уполномоченных органов</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Местонахождение</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"Управление ветеринарии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город Петропавловск, улица Жамбыла, 302</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города Петропавловска"</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город Петропавловск </w:t>
            </w:r>
            <w:r>
              <w:br/>
            </w:r>
            <w:r>
              <w:rPr>
                <w:rFonts w:ascii="Times New Roman"/>
                <w:b w:val="false"/>
                <w:i w:val="false"/>
                <w:color w:val="000000"/>
                <w:sz w:val="20"/>
              </w:rPr>
              <w:t>улица Конституции Казахстана, 23</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Айыртауского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Айыртауский район, </w:t>
            </w:r>
            <w:r>
              <w:br/>
            </w:r>
            <w:r>
              <w:rPr>
                <w:rFonts w:ascii="Times New Roman"/>
                <w:b w:val="false"/>
                <w:i w:val="false"/>
                <w:color w:val="000000"/>
                <w:sz w:val="20"/>
              </w:rPr>
              <w:t xml:space="preserve">село Саумалколь, </w:t>
            </w:r>
            <w:r>
              <w:br/>
            </w:r>
            <w:r>
              <w:rPr>
                <w:rFonts w:ascii="Times New Roman"/>
                <w:b w:val="false"/>
                <w:i w:val="false"/>
                <w:color w:val="000000"/>
                <w:sz w:val="20"/>
              </w:rPr>
              <w:t>улица Сыздыкова, 4</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Акжарского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Акжарский район, </w:t>
            </w:r>
            <w:r>
              <w:br/>
            </w:r>
            <w:r>
              <w:rPr>
                <w:rFonts w:ascii="Times New Roman"/>
                <w:b w:val="false"/>
                <w:i w:val="false"/>
                <w:color w:val="000000"/>
                <w:sz w:val="20"/>
              </w:rPr>
              <w:t>село Талшик,</w:t>
            </w:r>
            <w:r>
              <w:br/>
            </w:r>
            <w:r>
              <w:rPr>
                <w:rFonts w:ascii="Times New Roman"/>
                <w:b w:val="false"/>
                <w:i w:val="false"/>
                <w:color w:val="000000"/>
                <w:sz w:val="20"/>
              </w:rPr>
              <w:t>улица Целинная, 13</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"Аккайынский районный отдел ветеринарии"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Аккайынский район,</w:t>
            </w:r>
            <w:r>
              <w:br/>
            </w:r>
            <w:r>
              <w:rPr>
                <w:rFonts w:ascii="Times New Roman"/>
                <w:b w:val="false"/>
                <w:i w:val="false"/>
                <w:color w:val="000000"/>
                <w:sz w:val="20"/>
              </w:rPr>
              <w:t xml:space="preserve">село Смирново, </w:t>
            </w:r>
            <w:r>
              <w:br/>
            </w:r>
            <w:r>
              <w:rPr>
                <w:rFonts w:ascii="Times New Roman"/>
                <w:b w:val="false"/>
                <w:i w:val="false"/>
                <w:color w:val="000000"/>
                <w:sz w:val="20"/>
              </w:rPr>
              <w:t>улица Народная, 37</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Есильского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Есильский район, </w:t>
            </w:r>
            <w:r>
              <w:br/>
            </w:r>
            <w:r>
              <w:rPr>
                <w:rFonts w:ascii="Times New Roman"/>
                <w:b w:val="false"/>
                <w:i w:val="false"/>
                <w:color w:val="000000"/>
                <w:sz w:val="20"/>
              </w:rPr>
              <w:t>село Явленка,</w:t>
            </w:r>
            <w:r>
              <w:br/>
            </w:r>
            <w:r>
              <w:rPr>
                <w:rFonts w:ascii="Times New Roman"/>
                <w:b w:val="false"/>
                <w:i w:val="false"/>
                <w:color w:val="000000"/>
                <w:sz w:val="20"/>
              </w:rPr>
              <w:t xml:space="preserve">улица Тимофеева, 32 </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Жамбылского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Жамбылский район, </w:t>
            </w:r>
            <w:r>
              <w:br/>
            </w:r>
            <w:r>
              <w:rPr>
                <w:rFonts w:ascii="Times New Roman"/>
                <w:b w:val="false"/>
                <w:i w:val="false"/>
                <w:color w:val="000000"/>
                <w:sz w:val="20"/>
              </w:rPr>
              <w:t xml:space="preserve">село Пресновка, </w:t>
            </w:r>
            <w:r>
              <w:br/>
            </w:r>
            <w:r>
              <w:rPr>
                <w:rFonts w:ascii="Times New Roman"/>
                <w:b w:val="false"/>
                <w:i w:val="false"/>
                <w:color w:val="000000"/>
                <w:sz w:val="20"/>
              </w:rPr>
              <w:t>улица Дружбы, 6</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Магжана Жумабаева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xml:space="preserve">город Булаево, </w:t>
            </w:r>
            <w:r>
              <w:br/>
            </w:r>
            <w:r>
              <w:rPr>
                <w:rFonts w:ascii="Times New Roman"/>
                <w:b w:val="false"/>
                <w:i w:val="false"/>
                <w:color w:val="000000"/>
                <w:sz w:val="20"/>
              </w:rPr>
              <w:t>улица Водопроводная, 20</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"Кызылжарский районный отдел ветеринарии"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Кызылжарский район, </w:t>
            </w:r>
            <w:r>
              <w:br/>
            </w:r>
            <w:r>
              <w:rPr>
                <w:rFonts w:ascii="Times New Roman"/>
                <w:b w:val="false"/>
                <w:i w:val="false"/>
                <w:color w:val="000000"/>
                <w:sz w:val="20"/>
              </w:rPr>
              <w:t xml:space="preserve">село Бесколь, </w:t>
            </w:r>
            <w:r>
              <w:br/>
            </w:r>
            <w:r>
              <w:rPr>
                <w:rFonts w:ascii="Times New Roman"/>
                <w:b w:val="false"/>
                <w:i w:val="false"/>
                <w:color w:val="000000"/>
                <w:sz w:val="20"/>
              </w:rPr>
              <w:t>улица Институтская, 1</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Мамлютского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Мамлютский район, </w:t>
            </w:r>
            <w:r>
              <w:br/>
            </w:r>
            <w:r>
              <w:rPr>
                <w:rFonts w:ascii="Times New Roman"/>
                <w:b w:val="false"/>
                <w:i w:val="false"/>
                <w:color w:val="000000"/>
                <w:sz w:val="20"/>
              </w:rPr>
              <w:t xml:space="preserve">город Мамлютка, </w:t>
            </w:r>
            <w:r>
              <w:br/>
            </w:r>
            <w:r>
              <w:rPr>
                <w:rFonts w:ascii="Times New Roman"/>
                <w:b w:val="false"/>
                <w:i w:val="false"/>
                <w:color w:val="000000"/>
                <w:sz w:val="20"/>
              </w:rPr>
              <w:t>улица Абая Кунанбаева, 5</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имени Габита Мусрепова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имени </w:t>
            </w:r>
            <w:r>
              <w:br/>
            </w:r>
            <w:r>
              <w:rPr>
                <w:rFonts w:ascii="Times New Roman"/>
                <w:b w:val="false"/>
                <w:i w:val="false"/>
                <w:color w:val="000000"/>
                <w:sz w:val="20"/>
              </w:rPr>
              <w:t>Габита Мусрепова,</w:t>
            </w:r>
            <w:r>
              <w:br/>
            </w:r>
            <w:r>
              <w:rPr>
                <w:rFonts w:ascii="Times New Roman"/>
                <w:b w:val="false"/>
                <w:i w:val="false"/>
                <w:color w:val="000000"/>
                <w:sz w:val="20"/>
              </w:rPr>
              <w:t xml:space="preserve">село Новоишимское, </w:t>
            </w:r>
            <w:r>
              <w:br/>
            </w:r>
            <w:r>
              <w:rPr>
                <w:rFonts w:ascii="Times New Roman"/>
                <w:b w:val="false"/>
                <w:i w:val="false"/>
                <w:color w:val="000000"/>
                <w:sz w:val="20"/>
              </w:rPr>
              <w:t>улица Абылай Хана, 28</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Тайыншинского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Тайыншинский район, </w:t>
            </w:r>
            <w:r>
              <w:br/>
            </w:r>
            <w:r>
              <w:rPr>
                <w:rFonts w:ascii="Times New Roman"/>
                <w:b w:val="false"/>
                <w:i w:val="false"/>
                <w:color w:val="000000"/>
                <w:sz w:val="20"/>
              </w:rPr>
              <w:t xml:space="preserve">город Тайынша, </w:t>
            </w:r>
            <w:r>
              <w:br/>
            </w:r>
            <w:r>
              <w:rPr>
                <w:rFonts w:ascii="Times New Roman"/>
                <w:b w:val="false"/>
                <w:i w:val="false"/>
                <w:color w:val="000000"/>
                <w:sz w:val="20"/>
              </w:rPr>
              <w:t>улица Астана, 166</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Тимирязевского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Тимирязевский район, </w:t>
            </w:r>
            <w:r>
              <w:br/>
            </w:r>
            <w:r>
              <w:rPr>
                <w:rFonts w:ascii="Times New Roman"/>
                <w:b w:val="false"/>
                <w:i w:val="false"/>
                <w:color w:val="000000"/>
                <w:sz w:val="20"/>
              </w:rPr>
              <w:t xml:space="preserve">село Тимирязево, </w:t>
            </w:r>
            <w:r>
              <w:br/>
            </w:r>
            <w:r>
              <w:rPr>
                <w:rFonts w:ascii="Times New Roman"/>
                <w:b w:val="false"/>
                <w:i w:val="false"/>
                <w:color w:val="000000"/>
                <w:sz w:val="20"/>
              </w:rPr>
              <w:t>улица Ш.Уалиханова, 1</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Уалихановского района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Уалихановский район, </w:t>
            </w:r>
            <w:r>
              <w:br/>
            </w:r>
            <w:r>
              <w:rPr>
                <w:rFonts w:ascii="Times New Roman"/>
                <w:b w:val="false"/>
                <w:i w:val="false"/>
                <w:color w:val="000000"/>
                <w:sz w:val="20"/>
              </w:rPr>
              <w:t xml:space="preserve">село Кишкенеколь, </w:t>
            </w:r>
            <w:r>
              <w:br/>
            </w:r>
            <w:r>
              <w:rPr>
                <w:rFonts w:ascii="Times New Roman"/>
                <w:b w:val="false"/>
                <w:i w:val="false"/>
                <w:color w:val="000000"/>
                <w:sz w:val="20"/>
              </w:rPr>
              <w:t xml:space="preserve">улица Жамбыла, 76 </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r>
        <w:trPr>
          <w:trHeight w:val="30" w:hRule="atLeast"/>
        </w:trPr>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"Отдел ветеринарии района Шал акына Северо-Казахстанской области"</w:t>
            </w:r>
            <w:r>
              <w:br/>
            </w: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w:t>
            </w:r>
            <w:r>
              <w:br/>
            </w:r>
            <w:r>
              <w:rPr>
                <w:rFonts w:ascii="Times New Roman"/>
                <w:b w:val="false"/>
                <w:i w:val="false"/>
                <w:color w:val="000000"/>
                <w:sz w:val="20"/>
              </w:rPr>
              <w:t xml:space="preserve">район Шал акына, </w:t>
            </w:r>
            <w:r>
              <w:br/>
            </w:r>
            <w:r>
              <w:rPr>
                <w:rFonts w:ascii="Times New Roman"/>
                <w:b w:val="false"/>
                <w:i w:val="false"/>
                <w:color w:val="000000"/>
                <w:sz w:val="20"/>
              </w:rPr>
              <w:t xml:space="preserve">город Сергеевка, </w:t>
            </w:r>
            <w:r>
              <w:br/>
            </w:r>
            <w:r>
              <w:rPr>
                <w:rFonts w:ascii="Times New Roman"/>
                <w:b w:val="false"/>
                <w:i w:val="false"/>
                <w:color w:val="000000"/>
                <w:sz w:val="20"/>
              </w:rPr>
              <w:t>улица Крымская, 2А</w:t>
            </w:r>
            <w:r>
              <w:br/>
            </w:r>
            <w:r>
              <w:rPr>
                <w:rFonts w:ascii="Times New Roman"/>
                <w:b w:val="false"/>
                <w:i w:val="false"/>
                <w:color w:val="000000"/>
                <w:sz w:val="20"/>
              </w:rPr>
              <w:t>
</w:t>
            </w:r>
          </w:p>
        </w:tc>
        <w:tc>
          <w:tcPr>
            <w:tcW w:w="8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понедельника по пятницу, с 9:00 до 18:30 часов, с перерывом на обед с 13:00 до 14:30 часов</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996" w:id="99"/>
    <w:p>
      <w:pPr>
        <w:spacing w:after="0"/>
        <w:ind w:left="0"/>
        <w:jc w:val="both"/>
      </w:pPr>
      <w:r>
        <w:rPr>
          <w:rFonts w:ascii="Times New Roman"/>
          <w:b w:val="false"/>
          <w:i w:val="false"/>
          <w:color w:val="000000"/>
          <w:sz w:val="28"/>
        </w:rPr>
        <w:t>            В______________________________________</w:t>
      </w:r>
      <w:r>
        <w:br/>
      </w:r>
      <w:r>
        <w:rPr>
          <w:rFonts w:ascii="Times New Roman"/>
          <w:b w:val="false"/>
          <w:i w:val="false"/>
          <w:color w:val="000000"/>
          <w:sz w:val="28"/>
        </w:rPr>
        <w:t>
</w:t>
      </w:r>
    </w:p>
    <w:bookmarkEnd w:id="99"/>
    <w:bookmarkStart w:name="z997" w:id="100"/>
    <w:p>
      <w:pPr>
        <w:spacing w:after="0"/>
        <w:ind w:left="0"/>
        <w:jc w:val="both"/>
      </w:pPr>
      <w:r>
        <w:rPr>
          <w:rFonts w:ascii="Times New Roman"/>
          <w:b w:val="false"/>
          <w:i w:val="false"/>
          <w:color w:val="000000"/>
          <w:sz w:val="28"/>
        </w:rPr>
        <w:t>            (наименование подразделения местного</w:t>
      </w:r>
      <w:r>
        <w:br/>
      </w:r>
      <w:r>
        <w:rPr>
          <w:rFonts w:ascii="Times New Roman"/>
          <w:b w:val="false"/>
          <w:i w:val="false"/>
          <w:color w:val="000000"/>
          <w:sz w:val="28"/>
        </w:rPr>
        <w:t>
</w:t>
      </w:r>
    </w:p>
    <w:bookmarkEnd w:id="100"/>
    <w:bookmarkStart w:name="z998" w:id="101"/>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101"/>
    <w:bookmarkStart w:name="z999" w:id="102"/>
    <w:p>
      <w:pPr>
        <w:spacing w:after="0"/>
        <w:ind w:left="0"/>
        <w:jc w:val="both"/>
      </w:pPr>
      <w:r>
        <w:rPr>
          <w:rFonts w:ascii="Times New Roman"/>
          <w:b w:val="false"/>
          <w:i w:val="false"/>
          <w:color w:val="000000"/>
          <w:sz w:val="28"/>
        </w:rPr>
        <w:t xml:space="preserve">             исполнительного органа осуществляющего </w:t>
      </w:r>
      <w:r>
        <w:br/>
      </w:r>
      <w:r>
        <w:rPr>
          <w:rFonts w:ascii="Times New Roman"/>
          <w:b w:val="false"/>
          <w:i w:val="false"/>
          <w:color w:val="000000"/>
          <w:sz w:val="28"/>
        </w:rPr>
        <w:t>
</w:t>
      </w:r>
    </w:p>
    <w:bookmarkEnd w:id="102"/>
    <w:bookmarkStart w:name="z1000" w:id="103"/>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103"/>
    <w:bookmarkStart w:name="z1001" w:id="104"/>
    <w:p>
      <w:pPr>
        <w:spacing w:after="0"/>
        <w:ind w:left="0"/>
        <w:jc w:val="both"/>
      </w:pPr>
      <w:r>
        <w:rPr>
          <w:rFonts w:ascii="Times New Roman"/>
          <w:b w:val="false"/>
          <w:i w:val="false"/>
          <w:color w:val="000000"/>
          <w:sz w:val="28"/>
        </w:rPr>
        <w:t>            деятельность в области ветеринарии)</w:t>
      </w:r>
      <w:r>
        <w:br/>
      </w:r>
      <w:r>
        <w:rPr>
          <w:rFonts w:ascii="Times New Roman"/>
          <w:b w:val="false"/>
          <w:i w:val="false"/>
          <w:color w:val="000000"/>
          <w:sz w:val="28"/>
        </w:rPr>
        <w:t>
</w:t>
      </w:r>
    </w:p>
    <w:bookmarkEnd w:id="104"/>
    <w:bookmarkStart w:name="z1002" w:id="105"/>
    <w:p>
      <w:pPr>
        <w:spacing w:after="0"/>
        <w:ind w:left="0"/>
        <w:jc w:val="both"/>
      </w:pPr>
      <w:r>
        <w:rPr>
          <w:rFonts w:ascii="Times New Roman"/>
          <w:b w:val="false"/>
          <w:i w:val="false"/>
          <w:color w:val="000000"/>
          <w:sz w:val="28"/>
        </w:rPr>
        <w:t>            От_____________________________________</w:t>
      </w:r>
      <w:r>
        <w:br/>
      </w:r>
      <w:r>
        <w:rPr>
          <w:rFonts w:ascii="Times New Roman"/>
          <w:b w:val="false"/>
          <w:i w:val="false"/>
          <w:color w:val="000000"/>
          <w:sz w:val="28"/>
        </w:rPr>
        <w:t>
</w:t>
      </w:r>
    </w:p>
    <w:bookmarkEnd w:id="105"/>
    <w:bookmarkStart w:name="z1003" w:id="106"/>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106"/>
    <w:bookmarkStart w:name="z1004" w:id="107"/>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107"/>
    <w:bookmarkStart w:name="z1005" w:id="108"/>
    <w:p>
      <w:pPr>
        <w:spacing w:after="0"/>
        <w:ind w:left="0"/>
        <w:jc w:val="both"/>
      </w:pPr>
      <w:r>
        <w:rPr>
          <w:rFonts w:ascii="Times New Roman"/>
          <w:b w:val="false"/>
          <w:i w:val="false"/>
          <w:color w:val="000000"/>
          <w:sz w:val="28"/>
        </w:rPr>
        <w:t>            Номер справки (свидетельства*)</w:t>
      </w:r>
      <w:r>
        <w:br/>
      </w:r>
      <w:r>
        <w:rPr>
          <w:rFonts w:ascii="Times New Roman"/>
          <w:b w:val="false"/>
          <w:i w:val="false"/>
          <w:color w:val="000000"/>
          <w:sz w:val="28"/>
        </w:rPr>
        <w:t>
</w:t>
      </w:r>
    </w:p>
    <w:bookmarkEnd w:id="108"/>
    <w:bookmarkStart w:name="z1006" w:id="109"/>
    <w:p>
      <w:pPr>
        <w:spacing w:after="0"/>
        <w:ind w:left="0"/>
        <w:jc w:val="both"/>
      </w:pPr>
      <w:r>
        <w:rPr>
          <w:rFonts w:ascii="Times New Roman"/>
          <w:b w:val="false"/>
          <w:i w:val="false"/>
          <w:color w:val="000000"/>
          <w:sz w:val="28"/>
        </w:rPr>
        <w:t xml:space="preserve">            государственной регистрации______________ </w:t>
      </w:r>
      <w:r>
        <w:br/>
      </w:r>
      <w:r>
        <w:rPr>
          <w:rFonts w:ascii="Times New Roman"/>
          <w:b w:val="false"/>
          <w:i w:val="false"/>
          <w:color w:val="000000"/>
          <w:sz w:val="28"/>
        </w:rPr>
        <w:t>
</w:t>
      </w:r>
    </w:p>
    <w:bookmarkEnd w:id="109"/>
    <w:bookmarkStart w:name="z1007" w:id="110"/>
    <w:p>
      <w:pPr>
        <w:spacing w:after="0"/>
        <w:ind w:left="0"/>
        <w:jc w:val="both"/>
      </w:pPr>
      <w:r>
        <w:rPr>
          <w:rFonts w:ascii="Times New Roman"/>
          <w:b w:val="false"/>
          <w:i w:val="false"/>
          <w:color w:val="000000"/>
          <w:sz w:val="28"/>
        </w:rPr>
        <w:t>            Адрес___________________________________</w:t>
      </w:r>
      <w:r>
        <w:br/>
      </w:r>
      <w:r>
        <w:rPr>
          <w:rFonts w:ascii="Times New Roman"/>
          <w:b w:val="false"/>
          <w:i w:val="false"/>
          <w:color w:val="000000"/>
          <w:sz w:val="28"/>
        </w:rPr>
        <w:t>
</w:t>
      </w:r>
    </w:p>
    <w:bookmarkEnd w:id="110"/>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1009" w:id="111"/>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111"/>
    <w:p>
      <w:pPr>
        <w:spacing w:after="0"/>
        <w:ind w:left="0"/>
        <w:jc w:val="left"/>
      </w:pPr>
      <w:r>
        <w:rPr>
          <w:rFonts w:ascii="Times New Roman"/>
          <w:b w:val="false"/>
          <w:i w:val="false"/>
          <w:color w:val="000000"/>
          <w:sz w:val="28"/>
        </w:rPr>
        <w:t>
      </w:t>
      </w:r>
      <w:r>
        <w:rPr>
          <w:rFonts w:ascii="Times New Roman"/>
          <w:b w:val="false"/>
          <w:i w:val="false"/>
          <w:color w:val="000000"/>
          <w:sz w:val="28"/>
        </w:rPr>
        <w:t>Прошу присвоить учетный номер___________________________________________________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вид деятельности объекта производства)</w:t>
      </w:r>
      <w:r>
        <w:br/>
      </w:r>
      <w:r>
        <w:rPr>
          <w:rFonts w:ascii="Times New Roman"/>
          <w:b w:val="false"/>
          <w:i w:val="false"/>
          <w:color w:val="000000"/>
          <w:sz w:val="28"/>
        </w:rPr>
        <w:t>
      </w:t>
      </w:r>
      <w:r>
        <w:rPr>
          <w:rFonts w:ascii="Times New Roman"/>
          <w:b w:val="false"/>
          <w:i w:val="false"/>
          <w:color w:val="000000"/>
          <w:sz w:val="28"/>
        </w:rPr>
        <w:t>Расположенному по адресу:________________________________________________________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Номер и дата выдачи ветеринарно-санитарного заключения_____________________________ </w:t>
      </w:r>
      <w:r>
        <w:br/>
      </w:r>
      <w:r>
        <w:rPr>
          <w:rFonts w:ascii="Times New Roman"/>
          <w:b w:val="false"/>
          <w:i w:val="false"/>
          <w:color w:val="000000"/>
          <w:sz w:val="28"/>
        </w:rPr>
        <w:t>
      </w:t>
      </w:r>
      <w:r>
        <w:rPr>
          <w:rFonts w:ascii="Times New Roman"/>
          <w:b w:val="false"/>
          <w:i w:val="false"/>
          <w:color w:val="000000"/>
          <w:sz w:val="28"/>
        </w:rPr>
        <w:t>Прилагаю следующие документы:__________________________________________________</w:t>
      </w:r>
      <w:r>
        <w:br/>
      </w:r>
      <w:r>
        <w:rPr>
          <w:rFonts w:ascii="Times New Roman"/>
          <w:b w:val="false"/>
          <w:i w:val="false"/>
          <w:color w:val="000000"/>
          <w:sz w:val="28"/>
        </w:rPr>
        <w:t>
      </w:t>
      </w:r>
      <w:r>
        <w:rPr>
          <w:rFonts w:ascii="Times New Roman"/>
          <w:b w:val="false"/>
          <w:i w:val="false"/>
          <w:color w:val="000000"/>
          <w:sz w:val="28"/>
        </w:rPr>
        <w:t>Контактные телефоны __________________ E-mail 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 ____________20__год</w:t>
      </w:r>
      <w:r>
        <w:br/>
      </w:r>
      <w:r>
        <w:rPr>
          <w:rFonts w:ascii="Times New Roman"/>
          <w:b w:val="false"/>
          <w:i w:val="false"/>
          <w:color w:val="000000"/>
          <w:sz w:val="28"/>
        </w:rPr>
        <w:t>
      </w:t>
      </w:r>
      <w:r>
        <w:rPr>
          <w:rFonts w:ascii="Times New Roman"/>
          <w:b w:val="false"/>
          <w:i w:val="false"/>
          <w:color w:val="000000"/>
          <w:sz w:val="28"/>
        </w:rPr>
        <w:t xml:space="preserve">(фамилия, имя, отчество (при наличии) подпись заявителя) </w:t>
      </w:r>
      <w:r>
        <w:br/>
      </w:r>
      <w:r>
        <w:rPr>
          <w:rFonts w:ascii="Times New Roman"/>
          <w:b w:val="false"/>
          <w:i w:val="false"/>
          <w:color w:val="000000"/>
          <w:sz w:val="28"/>
        </w:rPr>
        <w:t>
      </w:t>
      </w:r>
      <w:r>
        <w:rPr>
          <w:rFonts w:ascii="Times New Roman"/>
          <w:b w:val="false"/>
          <w:i w:val="false"/>
          <w:color w:val="000000"/>
          <w:sz w:val="28"/>
        </w:rPr>
        <w:t>Приложение: _____ лист (ов) в 1 экземпляре __________</w:t>
      </w:r>
      <w:r>
        <w:br/>
      </w:r>
      <w:r>
        <w:rPr>
          <w:rFonts w:ascii="Times New Roman"/>
          <w:b w:val="false"/>
          <w:i w:val="false"/>
          <w:color w:val="000000"/>
          <w:sz w:val="28"/>
        </w:rPr>
        <w:t>
      </w:t>
      </w:r>
      <w:r>
        <w:rPr>
          <w:rFonts w:ascii="Times New Roman"/>
          <w:b w:val="false"/>
          <w:i w:val="false"/>
          <w:color w:val="000000"/>
          <w:sz w:val="28"/>
        </w:rPr>
        <w:t>примечание: *свидетельство о государственной (учетной) регистрации (перерегистрации) юридического лица (филиала, представительства), выданное до введения в действие Закона Республики Казахстан от 24 декабря 2012 года "О внесении изменений и дополнений в некоторые законодательные акты Республики Казахстан по вопросам государственной регистрации юридических лиц и учетной регистрации филиалов и представительств", является действительным до прекращения деятельности юридического лица.</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Достоверность представленных сведений подтверждаю.</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1023" w:id="112"/>
    <w:p>
      <w:pPr>
        <w:spacing w:after="0"/>
        <w:ind w:left="0"/>
        <w:jc w:val="both"/>
      </w:pPr>
      <w:r>
        <w:rPr>
          <w:rFonts w:ascii="Times New Roman"/>
          <w:b w:val="false"/>
          <w:i w:val="false"/>
          <w:color w:val="000000"/>
          <w:sz w:val="28"/>
        </w:rPr>
        <w:t>            В______________________________________</w:t>
      </w:r>
      <w:r>
        <w:br/>
      </w:r>
      <w:r>
        <w:rPr>
          <w:rFonts w:ascii="Times New Roman"/>
          <w:b w:val="false"/>
          <w:i w:val="false"/>
          <w:color w:val="000000"/>
          <w:sz w:val="28"/>
        </w:rPr>
        <w:t>
</w:t>
      </w:r>
    </w:p>
    <w:bookmarkEnd w:id="112"/>
    <w:bookmarkStart w:name="z1024" w:id="113"/>
    <w:p>
      <w:pPr>
        <w:spacing w:after="0"/>
        <w:ind w:left="0"/>
        <w:jc w:val="both"/>
      </w:pPr>
      <w:r>
        <w:rPr>
          <w:rFonts w:ascii="Times New Roman"/>
          <w:b w:val="false"/>
          <w:i w:val="false"/>
          <w:color w:val="000000"/>
          <w:sz w:val="28"/>
        </w:rPr>
        <w:t>            (наименование подразделения местного</w:t>
      </w:r>
      <w:r>
        <w:br/>
      </w:r>
      <w:r>
        <w:rPr>
          <w:rFonts w:ascii="Times New Roman"/>
          <w:b w:val="false"/>
          <w:i w:val="false"/>
          <w:color w:val="000000"/>
          <w:sz w:val="28"/>
        </w:rPr>
        <w:t>
</w:t>
      </w:r>
    </w:p>
    <w:bookmarkEnd w:id="113"/>
    <w:bookmarkStart w:name="z1025" w:id="114"/>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114"/>
    <w:bookmarkStart w:name="z1026" w:id="115"/>
    <w:p>
      <w:pPr>
        <w:spacing w:after="0"/>
        <w:ind w:left="0"/>
        <w:jc w:val="both"/>
      </w:pPr>
      <w:r>
        <w:rPr>
          <w:rFonts w:ascii="Times New Roman"/>
          <w:b w:val="false"/>
          <w:i w:val="false"/>
          <w:color w:val="000000"/>
          <w:sz w:val="28"/>
        </w:rPr>
        <w:t xml:space="preserve">             исполнительного органа осуществляющего </w:t>
      </w:r>
      <w:r>
        <w:br/>
      </w:r>
      <w:r>
        <w:rPr>
          <w:rFonts w:ascii="Times New Roman"/>
          <w:b w:val="false"/>
          <w:i w:val="false"/>
          <w:color w:val="000000"/>
          <w:sz w:val="28"/>
        </w:rPr>
        <w:t>
</w:t>
      </w:r>
    </w:p>
    <w:bookmarkEnd w:id="115"/>
    <w:bookmarkStart w:name="z1027" w:id="116"/>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116"/>
    <w:bookmarkStart w:name="z1028" w:id="117"/>
    <w:p>
      <w:pPr>
        <w:spacing w:after="0"/>
        <w:ind w:left="0"/>
        <w:jc w:val="both"/>
      </w:pPr>
      <w:r>
        <w:rPr>
          <w:rFonts w:ascii="Times New Roman"/>
          <w:b w:val="false"/>
          <w:i w:val="false"/>
          <w:color w:val="000000"/>
          <w:sz w:val="28"/>
        </w:rPr>
        <w:t>            деятельность в области ветеринарии)</w:t>
      </w:r>
      <w:r>
        <w:br/>
      </w:r>
      <w:r>
        <w:rPr>
          <w:rFonts w:ascii="Times New Roman"/>
          <w:b w:val="false"/>
          <w:i w:val="false"/>
          <w:color w:val="000000"/>
          <w:sz w:val="28"/>
        </w:rPr>
        <w:t>
</w:t>
      </w:r>
    </w:p>
    <w:bookmarkEnd w:id="117"/>
    <w:bookmarkStart w:name="z1029" w:id="118"/>
    <w:p>
      <w:pPr>
        <w:spacing w:after="0"/>
        <w:ind w:left="0"/>
        <w:jc w:val="both"/>
      </w:pPr>
      <w:r>
        <w:rPr>
          <w:rFonts w:ascii="Times New Roman"/>
          <w:b w:val="false"/>
          <w:i w:val="false"/>
          <w:color w:val="000000"/>
          <w:sz w:val="28"/>
        </w:rPr>
        <w:t>            От_____________________________________</w:t>
      </w:r>
      <w:r>
        <w:br/>
      </w:r>
      <w:r>
        <w:rPr>
          <w:rFonts w:ascii="Times New Roman"/>
          <w:b w:val="false"/>
          <w:i w:val="false"/>
          <w:color w:val="000000"/>
          <w:sz w:val="28"/>
        </w:rPr>
        <w:t>
</w:t>
      </w:r>
    </w:p>
    <w:bookmarkEnd w:id="118"/>
    <w:bookmarkStart w:name="z1030" w:id="119"/>
    <w:p>
      <w:pPr>
        <w:spacing w:after="0"/>
        <w:ind w:left="0"/>
        <w:jc w:val="both"/>
      </w:pPr>
      <w:r>
        <w:rPr>
          <w:rFonts w:ascii="Times New Roman"/>
          <w:b w:val="false"/>
          <w:i w:val="false"/>
          <w:color w:val="000000"/>
          <w:sz w:val="28"/>
        </w:rPr>
        <w:t>            (фамилия, имя, отчество (при наличии) ИИН /</w:t>
      </w:r>
      <w:r>
        <w:br/>
      </w:r>
      <w:r>
        <w:rPr>
          <w:rFonts w:ascii="Times New Roman"/>
          <w:b w:val="false"/>
          <w:i w:val="false"/>
          <w:color w:val="000000"/>
          <w:sz w:val="28"/>
        </w:rPr>
        <w:t>
</w:t>
      </w:r>
    </w:p>
    <w:bookmarkEnd w:id="119"/>
    <w:bookmarkStart w:name="z1031" w:id="120"/>
    <w:p>
      <w:pPr>
        <w:spacing w:after="0"/>
        <w:ind w:left="0"/>
        <w:jc w:val="both"/>
      </w:pPr>
      <w:r>
        <w:rPr>
          <w:rFonts w:ascii="Times New Roman"/>
          <w:b w:val="false"/>
          <w:i w:val="false"/>
          <w:color w:val="000000"/>
          <w:sz w:val="28"/>
        </w:rPr>
        <w:t>            наименование юридического лица, БИН)</w:t>
      </w:r>
      <w:r>
        <w:br/>
      </w:r>
      <w:r>
        <w:rPr>
          <w:rFonts w:ascii="Times New Roman"/>
          <w:b w:val="false"/>
          <w:i w:val="false"/>
          <w:color w:val="000000"/>
          <w:sz w:val="28"/>
        </w:rPr>
        <w:t>
</w:t>
      </w:r>
    </w:p>
    <w:bookmarkEnd w:id="120"/>
    <w:bookmarkStart w:name="z1032" w:id="121"/>
    <w:p>
      <w:pPr>
        <w:spacing w:after="0"/>
        <w:ind w:left="0"/>
        <w:jc w:val="both"/>
      </w:pPr>
      <w:r>
        <w:rPr>
          <w:rFonts w:ascii="Times New Roman"/>
          <w:b w:val="false"/>
          <w:i w:val="false"/>
          <w:color w:val="000000"/>
          <w:sz w:val="28"/>
        </w:rPr>
        <w:t>            Номер справки (свидетельства*)</w:t>
      </w:r>
      <w:r>
        <w:br/>
      </w:r>
      <w:r>
        <w:rPr>
          <w:rFonts w:ascii="Times New Roman"/>
          <w:b w:val="false"/>
          <w:i w:val="false"/>
          <w:color w:val="000000"/>
          <w:sz w:val="28"/>
        </w:rPr>
        <w:t>
</w:t>
      </w:r>
    </w:p>
    <w:bookmarkEnd w:id="121"/>
    <w:bookmarkStart w:name="z1033" w:id="122"/>
    <w:p>
      <w:pPr>
        <w:spacing w:after="0"/>
        <w:ind w:left="0"/>
        <w:jc w:val="both"/>
      </w:pPr>
      <w:r>
        <w:rPr>
          <w:rFonts w:ascii="Times New Roman"/>
          <w:b w:val="false"/>
          <w:i w:val="false"/>
          <w:color w:val="000000"/>
          <w:sz w:val="28"/>
        </w:rPr>
        <w:t xml:space="preserve">            государственной регистрации______________ </w:t>
      </w:r>
      <w:r>
        <w:br/>
      </w:r>
      <w:r>
        <w:rPr>
          <w:rFonts w:ascii="Times New Roman"/>
          <w:b w:val="false"/>
          <w:i w:val="false"/>
          <w:color w:val="000000"/>
          <w:sz w:val="28"/>
        </w:rPr>
        <w:t>
</w:t>
      </w:r>
    </w:p>
    <w:bookmarkEnd w:id="122"/>
    <w:bookmarkStart w:name="z1034" w:id="123"/>
    <w:p>
      <w:pPr>
        <w:spacing w:after="0"/>
        <w:ind w:left="0"/>
        <w:jc w:val="both"/>
      </w:pPr>
      <w:r>
        <w:rPr>
          <w:rFonts w:ascii="Times New Roman"/>
          <w:b w:val="false"/>
          <w:i w:val="false"/>
          <w:color w:val="000000"/>
          <w:sz w:val="28"/>
        </w:rPr>
        <w:t>            Адрес___________________________________</w:t>
      </w:r>
      <w:r>
        <w:br/>
      </w:r>
      <w:r>
        <w:rPr>
          <w:rFonts w:ascii="Times New Roman"/>
          <w:b w:val="false"/>
          <w:i w:val="false"/>
          <w:color w:val="000000"/>
          <w:sz w:val="28"/>
        </w:rPr>
        <w:t>
</w:t>
      </w:r>
    </w:p>
    <w:bookmarkEnd w:id="123"/>
    <w:p>
      <w:pPr>
        <w:spacing w:after="0"/>
        <w:ind w:left="0"/>
        <w:jc w:val="left"/>
      </w:pPr>
      <w:r>
        <w:rPr>
          <w:rFonts w:ascii="Times New Roman"/>
          <w:b w:val="false"/>
          <w:i w:val="false"/>
          <w:color w:val="000000"/>
          <w:sz w:val="28"/>
        </w:rPr>
        <w:t>
      </w:t>
      </w:r>
      <w:r>
        <w:rPr>
          <w:rFonts w:ascii="Times New Roman"/>
          <w:b w:val="false"/>
          <w:i w:val="false"/>
          <w:color w:val="000000"/>
          <w:sz w:val="28"/>
        </w:rPr>
        <w:t>Номер заявления:</w:t>
      </w:r>
      <w:r>
        <w:br/>
      </w:r>
      <w:r>
        <w:rPr>
          <w:rFonts w:ascii="Times New Roman"/>
          <w:b w:val="false"/>
          <w:i w:val="false"/>
          <w:color w:val="000000"/>
          <w:sz w:val="28"/>
        </w:rPr>
        <w:t>
</w:t>
      </w:r>
    </w:p>
    <w:bookmarkStart w:name="z1036" w:id="124"/>
    <w:p>
      <w:pPr>
        <w:spacing w:after="0"/>
        <w:ind w:left="0"/>
        <w:jc w:val="both"/>
      </w:pPr>
      <w:r>
        <w:rPr>
          <w:rFonts w:ascii="Times New Roman"/>
          <w:b w:val="false"/>
          <w:i w:val="false"/>
          <w:color w:val="000000"/>
          <w:sz w:val="28"/>
        </w:rPr>
        <w:t>            Заявление</w:t>
      </w:r>
      <w:r>
        <w:br/>
      </w:r>
      <w:r>
        <w:rPr>
          <w:rFonts w:ascii="Times New Roman"/>
          <w:b w:val="false"/>
          <w:i w:val="false"/>
          <w:color w:val="000000"/>
          <w:sz w:val="28"/>
        </w:rPr>
        <w:t>
</w:t>
      </w:r>
    </w:p>
    <w:bookmarkEnd w:id="124"/>
    <w:p>
      <w:pPr>
        <w:spacing w:after="0"/>
        <w:ind w:left="0"/>
        <w:jc w:val="left"/>
      </w:pPr>
      <w:r>
        <w:rPr>
          <w:rFonts w:ascii="Times New Roman"/>
          <w:b w:val="false"/>
          <w:i w:val="false"/>
          <w:color w:val="000000"/>
          <w:sz w:val="28"/>
        </w:rPr>
        <w:t>
      </w:t>
      </w:r>
      <w:r>
        <w:rPr>
          <w:rFonts w:ascii="Times New Roman"/>
          <w:b w:val="false"/>
          <w:i w:val="false"/>
          <w:color w:val="000000"/>
          <w:sz w:val="28"/>
        </w:rPr>
        <w:t>Прошу переоформить, подтвердить учетный номер убойной площадки (нужное подчеркнуть)____________________________________________________________________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(наименование, вид деятельности объекта производства)</w:t>
      </w:r>
      <w:r>
        <w:br/>
      </w:r>
      <w:r>
        <w:rPr>
          <w:rFonts w:ascii="Times New Roman"/>
          <w:b w:val="false"/>
          <w:i w:val="false"/>
          <w:color w:val="000000"/>
          <w:sz w:val="28"/>
        </w:rPr>
        <w:t>
      </w:t>
      </w:r>
      <w:r>
        <w:rPr>
          <w:rFonts w:ascii="Times New Roman"/>
          <w:b w:val="false"/>
          <w:i w:val="false"/>
          <w:color w:val="000000"/>
          <w:sz w:val="28"/>
        </w:rPr>
        <w:t>Расположенному по адресу:________________________________________________________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Номер и дата выдачи ветеринарно-санитарного заключения_____________________________ </w:t>
      </w:r>
      <w:r>
        <w:br/>
      </w:r>
      <w:r>
        <w:rPr>
          <w:rFonts w:ascii="Times New Roman"/>
          <w:b w:val="false"/>
          <w:i w:val="false"/>
          <w:color w:val="000000"/>
          <w:sz w:val="28"/>
        </w:rPr>
        <w:t>
      </w:t>
      </w:r>
      <w:r>
        <w:rPr>
          <w:rFonts w:ascii="Times New Roman"/>
          <w:b w:val="false"/>
          <w:i w:val="false"/>
          <w:color w:val="000000"/>
          <w:sz w:val="28"/>
        </w:rPr>
        <w:t>Номер раннее присвоенного учетного номера_________________________________________</w:t>
      </w:r>
      <w:r>
        <w:br/>
      </w:r>
      <w:r>
        <w:rPr>
          <w:rFonts w:ascii="Times New Roman"/>
          <w:b w:val="false"/>
          <w:i w:val="false"/>
          <w:color w:val="000000"/>
          <w:sz w:val="28"/>
        </w:rPr>
        <w:t>
      </w:t>
      </w:r>
      <w:r>
        <w:rPr>
          <w:rFonts w:ascii="Times New Roman"/>
          <w:b w:val="false"/>
          <w:i w:val="false"/>
          <w:color w:val="000000"/>
          <w:sz w:val="28"/>
        </w:rPr>
        <w:t>Прилагаю следующие документы:__________________________________________________</w:t>
      </w:r>
      <w:r>
        <w:br/>
      </w:r>
      <w:r>
        <w:rPr>
          <w:rFonts w:ascii="Times New Roman"/>
          <w:b w:val="false"/>
          <w:i w:val="false"/>
          <w:color w:val="000000"/>
          <w:sz w:val="28"/>
        </w:rPr>
        <w:t>
      </w:t>
      </w:r>
      <w:r>
        <w:rPr>
          <w:rFonts w:ascii="Times New Roman"/>
          <w:b w:val="false"/>
          <w:i w:val="false"/>
          <w:color w:val="000000"/>
          <w:sz w:val="28"/>
        </w:rPr>
        <w:t>Контактные телефоны __________________ E-mail 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 ____________20__год</w:t>
      </w:r>
      <w:r>
        <w:br/>
      </w:r>
      <w:r>
        <w:rPr>
          <w:rFonts w:ascii="Times New Roman"/>
          <w:b w:val="false"/>
          <w:i w:val="false"/>
          <w:color w:val="000000"/>
          <w:sz w:val="28"/>
        </w:rPr>
        <w:t>
      </w:t>
      </w:r>
      <w:r>
        <w:rPr>
          <w:rFonts w:ascii="Times New Roman"/>
          <w:b w:val="false"/>
          <w:i w:val="false"/>
          <w:color w:val="000000"/>
          <w:sz w:val="28"/>
        </w:rPr>
        <w:t xml:space="preserve">(фамилия, имя, отчество (при наличии) подпись заявителя) </w:t>
      </w:r>
      <w:r>
        <w:br/>
      </w:r>
      <w:r>
        <w:rPr>
          <w:rFonts w:ascii="Times New Roman"/>
          <w:b w:val="false"/>
          <w:i w:val="false"/>
          <w:color w:val="000000"/>
          <w:sz w:val="28"/>
        </w:rPr>
        <w:t>
      </w:t>
      </w:r>
      <w:r>
        <w:rPr>
          <w:rFonts w:ascii="Times New Roman"/>
          <w:b w:val="false"/>
          <w:i w:val="false"/>
          <w:color w:val="000000"/>
          <w:sz w:val="28"/>
        </w:rPr>
        <w:t>Приложение: _____ лист (ов) в 1 экземпляре __________</w:t>
      </w:r>
      <w:r>
        <w:br/>
      </w:r>
      <w:r>
        <w:rPr>
          <w:rFonts w:ascii="Times New Roman"/>
          <w:b w:val="false"/>
          <w:i w:val="false"/>
          <w:color w:val="000000"/>
          <w:sz w:val="28"/>
        </w:rPr>
        <w:t>
      </w:t>
      </w:r>
      <w:r>
        <w:rPr>
          <w:rFonts w:ascii="Times New Roman"/>
          <w:b w:val="false"/>
          <w:i w:val="false"/>
          <w:color w:val="000000"/>
          <w:sz w:val="28"/>
        </w:rPr>
        <w:t>примечание: *свидетельство о государственной (учетной) регистрации (перерегистрации) юридического лица (филиала, представительства), выданное до введения в действие Закона Республики Казахстан от 24 декабря 2012 года "О внесении изменений и дополнений в некоторые законодательные акты Республики Казахстан по вопросам государственной регистрации юридических лиц и учетной регистрации филиалов и представительств", является действительным до прекращения деятельности юридического лица.</w:t>
      </w:r>
      <w:r>
        <w:br/>
      </w:r>
      <w:r>
        <w:rPr>
          <w:rFonts w:ascii="Times New Roman"/>
          <w:b w:val="false"/>
          <w:i w:val="false"/>
          <w:color w:val="000000"/>
          <w:sz w:val="28"/>
        </w:rPr>
        <w:t>
      </w:t>
      </w:r>
      <w:r>
        <w:rPr>
          <w:rFonts w:ascii="Times New Roman"/>
          <w:b w:val="false"/>
          <w:i w:val="false"/>
          <w:color w:val="000000"/>
          <w:sz w:val="28"/>
        </w:rPr>
        <w:t xml:space="preserve">Согласен на использование сведений, составляющих охраняемую законом тайну, содержащихся в информационных системах. </w:t>
      </w:r>
      <w:r>
        <w:br/>
      </w:r>
      <w:r>
        <w:rPr>
          <w:rFonts w:ascii="Times New Roman"/>
          <w:b w:val="false"/>
          <w:i w:val="false"/>
          <w:color w:val="000000"/>
          <w:sz w:val="28"/>
        </w:rPr>
        <w:t>
      </w:t>
      </w:r>
      <w:r>
        <w:rPr>
          <w:rFonts w:ascii="Times New Roman"/>
          <w:b w:val="false"/>
          <w:i w:val="false"/>
          <w:color w:val="000000"/>
          <w:sz w:val="28"/>
        </w:rPr>
        <w:t>Достоверность представленных сведений подтверждаю.</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1051" w:id="125"/>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125"/>
    <w:p>
      <w:pPr>
        <w:spacing w:after="0"/>
        <w:ind w:left="0"/>
        <w:jc w:val="left"/>
      </w:pPr>
      <w:r>
        <w:rPr>
          <w:rFonts w:ascii="Times New Roman"/>
          <w:b w:val="false"/>
          <w:i w:val="false"/>
          <w:color w:val="000000"/>
          <w:sz w:val="28"/>
        </w:rPr>
        <w:t>      </w:t>
      </w:r>
      <w:r>
        <w:rPr>
          <w:rFonts w:ascii="Times New Roman"/>
          <w:b w:val="false"/>
          <w:i w:val="false"/>
          <w:color w:val="000000"/>
          <w:sz w:val="28"/>
        </w:rPr>
        <w:t>а) канцелярия услугодателя:</w:t>
      </w:r>
      <w:r>
        <w:br/>
      </w:r>
      <w:r>
        <w:rPr>
          <w:rFonts w:ascii="Times New Roman"/>
          <w:b w:val="false"/>
          <w:i w:val="false"/>
          <w:color w:val="000000"/>
          <w:sz w:val="28"/>
        </w:rPr>
        <w:t>
      </w:t>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на портал:</w:t>
      </w:r>
      <w:r>
        <w:br/>
      </w:r>
      <w:r>
        <w:rPr>
          <w:rFonts w:ascii="Times New Roman"/>
          <w:b w:val="false"/>
          <w:i w:val="false"/>
          <w:color w:val="000000"/>
          <w:sz w:val="28"/>
        </w:rPr>
        <w:t>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