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a503" w14:textId="7c4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октября 2015 года № 414. Зарегистрировано Департаментом юстиции Северо-Казахстанской области 20 ноября 2015 года № 3468. Утратило силу - постановлением акимата Северо-Казахстанской области от 19 июня 2017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Северо-Казахстанской области от 19.06.2017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5 Закона Республики Казахстан от 10 марта 2004 года "Об обязательном страховании в растениеводстве" акимат Северо-Казахстанской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следующие формы, предоставляемой информации и документов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страхователя,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страховщика,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общества взаимного страхования в растениеводстве, согласно приложениям 2, 5, 6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сроки предоставления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государственного учреждения "Управление сельского хозяйства Северо-Казахстанской области" и отделам сельского хозяйства районов по форме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страховщиком - еженедельно агенту по формам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5, 6 и государственному учреждению "Управление сельского хозяйства Северо-Казахстанской области" по формам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 5,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агентом – еженедельно государственному учреждению "Управление сельского хозяйства Северо-Казахстанской области" по формам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 4, 5,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обществом взаимного страхования в растениеводстве - еженедельно агенту по формам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5, 6 и государственному учреждению "Управление сельского хозяйства Северо-Казахстанской области" по формам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5, 6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 акимата Северо-Казахстанской области от 16 октября 2015 года № 414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"Районный отдел сельского хозяйства"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 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 _____________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941"/>
        <w:gridCol w:w="2028"/>
        <w:gridCol w:w="2028"/>
        <w:gridCol w:w="2753"/>
        <w:gridCol w:w="1986"/>
        <w:gridCol w:w="942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договора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  <w:bookmarkEnd w:id="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  <w:bookmarkEnd w:id="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страхователя)             (подпись, 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(число, месяц, год)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 акимата Северо-Казахстанской области от 16 октября 2015 года № 414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52"/>
        <w:gridCol w:w="1730"/>
        <w:gridCol w:w="1136"/>
        <w:gridCol w:w="2399"/>
        <w:gridCol w:w="2400"/>
        <w:gridCol w:w="1769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8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страхователя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договора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Зерновые, гектар </w:t>
            </w:r>
          </w:p>
          <w:bookmarkEnd w:id="13"/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  <w:bookmarkEnd w:id="1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Масличные, гектар </w:t>
            </w:r>
          </w:p>
          <w:bookmarkEnd w:id="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свекла, гектар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Хлопок, гектар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гектар 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            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должность руководителя) 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16 октября 2015 года № 414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_______________ года)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2283"/>
        <w:gridCol w:w="1549"/>
        <w:gridCol w:w="1245"/>
        <w:gridCol w:w="1937"/>
        <w:gridCol w:w="1245"/>
        <w:gridCol w:w="1246"/>
        <w:gridCol w:w="1246"/>
      </w:tblGrid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20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страхователя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Зерновые,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гектар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Зерновые, гектар 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6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bookmarkEnd w:id="27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Масличные, гектар </w:t>
            </w:r>
          </w:p>
          <w:bookmarkEnd w:id="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свекла, гектар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Хлопок, гектар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гектар 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      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имя отчество руководителя) 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16 октября 2015 года № 414</w:t>
            </w:r>
          </w:p>
        </w:tc>
      </w:tr>
    </w:tbl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 _____________ года)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790"/>
        <w:gridCol w:w="1165"/>
        <w:gridCol w:w="1995"/>
        <w:gridCol w:w="1442"/>
        <w:gridCol w:w="1999"/>
        <w:gridCol w:w="199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засеяно пашни, подлежащих страхованию, гектар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застраховано площади, гектар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 (%)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заключенных договоров, единиц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страховой премий по договорам со страхователями, тенге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страховая сумма по договорам со страхователями, тенге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       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руководителя)             (подпись)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постановлению акимата Северо-Казахстанской области от 16 октября 2015 года № 414</w:t>
            </w:r>
          </w:p>
        </w:tc>
      </w:tr>
    </w:tbl>
    <w:bookmarkStart w:name="z11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и страхователей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 года)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974"/>
        <w:gridCol w:w="1245"/>
        <w:gridCol w:w="974"/>
        <w:gridCol w:w="974"/>
        <w:gridCol w:w="974"/>
        <w:gridCol w:w="974"/>
        <w:gridCol w:w="974"/>
        <w:gridCol w:w="974"/>
        <w:gridCol w:w="1512"/>
        <w:gridCol w:w="1513"/>
      </w:tblGrid>
      <w:tr>
        <w:trPr>
          <w:trHeight w:val="30" w:hRule="atLeast"/>
        </w:trPr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51"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  <w:bookmarkEnd w:id="55"/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 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руководителя) 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Северо-Казахстанской области от 16 октября 2015 года № 414</w:t>
            </w:r>
          </w:p>
        </w:tc>
      </w:tr>
    </w:tbl>
    <w:bookmarkStart w:name="z1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по договорам обязательного страхования в растениеводстве, заключенным в ____ году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 года)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594"/>
        <w:gridCol w:w="3447"/>
        <w:gridCol w:w="1633"/>
        <w:gridCol w:w="1633"/>
      </w:tblGrid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  <w:bookmarkEnd w:id="58"/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компании/наименование района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поступило заявлений на обследование, единиц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60"/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2735"/>
        <w:gridCol w:w="2132"/>
        <w:gridCol w:w="2736"/>
        <w:gridCol w:w="2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  <w:bookmarkEnd w:id="76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78"/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             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руководителя) 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