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2424" w14:textId="cce2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животного мира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9 октября 2015 года № 406. Зарегистрировано Департаментом юстиции Северо-Казахстанской области 11 ноября 2015 года № 3449. Утратило силу постановлением акимата Северо-Казахстанской области от 5 января 2018 года № 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Северо-Казахстанской области от 05.01.2018 </w:t>
      </w:r>
      <w:r>
        <w:rPr>
          <w:rFonts w:ascii="Times New Roman"/>
          <w:b w:val="false"/>
          <w:i w:val="false"/>
          <w:color w:val="ff0000"/>
          <w:sz w:val="28"/>
        </w:rPr>
        <w:t>№ 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пользование животным миром";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 октября 2015 года № 406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разрешений на пользование животным миром"</w:t>
      </w:r>
    </w:p>
    <w:bookmarkEnd w:id="2"/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разрешений на пользование животным миром" (далее – регламент) разработан в соответствии со стандартом государственной услуги "Выдача разрешений на пользование животным миром",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 (зарегистрирован в Реестре государственной регистрации нормативных правовых актов за № 11774), (далее – стандарт) оказывается местным исполнительным органом области за исключением научно-исследовательского лова на рыбохозяйственных водоемах, расположенных на территории двух и более областей,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постановления акимата Северо-Казахстанской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N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Результат оказания государственной услуги – разрешение на пользование животным миром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отказа в оказании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недостоверность сведений, указанных в заявке;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отрицательное заключение государственной экологической экспертизы либо его отсутствие.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</w:p>
    <w:bookmarkEnd w:id="4"/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начала процедуры (действия) по оказанию государственной услуги является предоставление услугополучателем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через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выдаче разрешений на пользование животным миром (на промысловое рыболовство, на научно-исследовательский лов, экспериментальный лов, мелиоративный лов, на лов в воспроизводственных целях, любительское (спортивное) рыболовство)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cтандарту;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выдаче разрешений на пользование животным миром (на охоту, на использование животных в научных, культурно-просветительских, воспитательных и эстетических целях, на использование видов животных в воспроизводственных целях)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личность, а представитель – документ, подтверждающий полномочия представителя услугополучателя и документ, удостоверяющий личность (для идентификации);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копия платежного документа об оплате за пользование животным миром. В зависимости от вида пользования, дополнительно: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 охоту (при первичном обращении);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случае, если изъятие объектов животного мира производится с участием иностранцев – копия договора субъекта охотничьего хозяйства с иностранцами на организацию охоты;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 научно-исследовательский 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копия обоснования проведения научных работ, утвержденного ученым советом профилирующей научной организации, и программы научно-исследовательских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копия расчетов, обосновывающих предполагаемый объем изъятия объектов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копия отчета о результатах использования ранее выданных разрешений (в случае выданных разрешений);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 лов в воспроизводственных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копия биологического обоснования, утвержденного ученым советом профилирующей научной организации, за исключением случаев вылова для целей выполнения государственного заказа на воспроизводство рыбных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 экспериментальный 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копия биологического обоснования, утвержденного ученым советом профилирующей научной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 использование животных в научных, культурно-просветительских, воспитательных и эстетических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копия выписки из научно – тематического плана, утвержденного ученым советом профилирующей научной организации, и программы научно-исследовательских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копия обосновывающих материалов изъятия объектов животного мира (биологического обоснования с положительным заключением государственной экологической экспертизы);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 использование видов животных в воспроизводственных целях: копия обосновывающих материалов изъятия объектов животного мира (биологического обоснования с положительным заключением государственной экологической экспертизы);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заявка в форме электронного документа, удостоверенный электронной цифровой подписью (далее – ЭЦП)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выдаче разрешений на пользование животным миром (на промысловое рыболовство, на научно-исследовательский лов, экспериментальный лов, мелиоративный лов, на лов в воспроизводственных целях, любительское (спортивное) рыболовство)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выдаче разрешений на пользование животным миром (на охоту, на использование животных в научных, культурно-просветительских, воспитательных и эстетических целях, на использование видов животных в воспроизводственных целях)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платежного документа об оплате за пользование животным миром, за исключением случаев оплаты через платежный шлюз "электронного правительства" (далее –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зависимости от вида пользования, дополнительно: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 охоту (при первичном обращении);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случае, если изъятие объектов животного мира производится с участием иностранцев – электронная копия договора субъекта охотничьего хозяйства с иностранцами на организацию охоты;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 научно-исследовательский 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обоснования проведения научных работ, утвержденного ученым советом профилирующей научной организации, и программы научно-исследовательских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расчетов, обосновывающие предполагаемый объем изъятия объектов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отчета о результатах использования ранее выданных разрешений (в случае выданных разрешений);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 лов в воспроизводственных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биологического обоснования, утвержденного ученым советом профилирующей научной организации, за исключением случаев вылова для целей выполнения государственного заказа на воспроизводство рыбных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 экспериментальный 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биологического обоснования, утвержденного ученым советом профилирующей научной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 использование животных в научных, культурно-просветительских, воспитательных и эстетических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выписки из научно-тематического плана, утвержденного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ученым советом профилирующей научной организации, и программы научно-исследовательских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обосновывающих материалов изъятия объектов электронная копия обосновывающих материалов изъятия объектов животного мира (биологического обоснования с положительным заключением государственной экологической экспертизы);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 использование видов животных в воспроизводственных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обосновывающих материалов изъятия объектов животного мира (биологического обоснования с положительным заключением государственной экологической экспертизы).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входящий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принимает и регистрирует заявку с соответствующим пакетом документов услугополучателя, а также при обращении на портал, направляет их руководителю услугодателя для наложения визы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налагает соответствующую визу и передает руководителю структурного подразделения услугодателя –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структурного подразделения услугодателя изучает документы и определяет ответственного исполнителя структурного подразделения услугодателя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структурного подразделения услугодателя рассматривает пакет документов на предмет полноты предоставленных материалов и соответствия требованиям выдачи разрешения, готовит проект результата оказания государственной услуги и передает руководителю структурного подразделения услугодателя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структурного подразделения осуществляет проверку проекта результата оказания государственной услуги, в случае правильности подготовки ставит визу согласования и передает на подпись руководителю услугодателя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результат оказания государственной услуги и передает сотруднику канцелярии услугодателя –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регистрирует и выдает результат оказания государственной услуги услугополучателю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определение ответственного исполнителя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согласование проекта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подписание руководителем услугодателя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выдача результата оказания государственной услуги.</w:t>
      </w:r>
    </w:p>
    <w:bookmarkEnd w:id="6"/>
    <w:bookmarkStart w:name="z9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9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работники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структурного подразделения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каждой процедуры (действия) между структурными подразделениями услугодателя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принимает и регистрирует заявку с соответствующим пакетом документов услугополучателя, а также при обращении на портал, направляет их руководителю услугодателя для наложения визы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налагает соответствующую визу и передает руководителю структурного подразделения услугодателя –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структурного подразделения услугодателя изучает документы и определяет ответственного исполнителя структурного подразделения услугодателя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структурного подразделения услугодателя рассматривает пакет документов на предмет полноты предоставленных материалов и соответствия требованиям выдачи разрешения, готовит проект результата оказания государственной услуги и передает руководителю структурного подразделения услугодателя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структурного подразделения осуществляет проверку проекта результата оказания государственной услуги, в случае правильности подготовки ставит визу согласования и передает на подпись руководителю услугодателя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результат оказания государственной услуги и передает сотруднику канцелярии услугодателя –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регистрирует и выдает результат оказания государственной услуги услугополучателю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функционального взаимодействия информационных систем и портал, взаимодействия с услугодателем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8"/>
    <w:bookmarkStart w:name="z10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</w:t>
      </w:r>
    </w:p>
    <w:bookmarkEnd w:id="9"/>
    <w:bookmarkStart w:name="z10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процессе оказания государственной услуги</w:t>
      </w:r>
    </w:p>
    <w:bookmarkEnd w:id="10"/>
    <w:bookmarkStart w:name="z10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действий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(авторизацию) на портале посредством ЭЦП - 2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формируется сообщение о подтверждении данных услугополучателя, либо формируется сообщение об отказе в авторизации в связи с имеющимися нарушениями в данных услугополучателя или формируется сообщение об отказе в связи с не подтверждением подлинности ЭЦП услугополучателя – 1 (одна)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выбор услугополучателем электронной государственной услуги, заполнение полей электронного запроса и прикрепление документов, указанных в пункте 4 настоящего регламента –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удостоверение электронного запроса для оказания электронной государственной услуги посредством ЭЦП услугополучателя –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регистрация электронного запроса услугополучателя –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получение услугополучателем уведомления о статусе электронного запроса и сроки оказания государственной услуги в истории получения государственных услуг в "личном кабинете" услугополучателя - 1 (одна)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на портал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обработка и направление в "личный кабинет" услугополучателя результата оказания государственной услуги в форме электронного документа, подписанного ЭЦП руководителем услугодателя – в течение 1 (одной) минуты.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разрешения на пользование животным миром"</w:t>
            </w:r>
          </w:p>
        </w:tc>
      </w:tr>
    </w:tbl>
    <w:bookmarkStart w:name="z1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3218"/>
        <w:gridCol w:w="3516"/>
        <w:gridCol w:w="4779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"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исполнительный орган области 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природных ресурсов и регулирования природопользования Северо-Казахстанской области"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город Петропавловск, улица Парковая, 57В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рабочие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900 – 1830часов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1300 – 1430часов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животным миром"</w:t>
            </w:r>
          </w:p>
        </w:tc>
      </w:tr>
    </w:tbl>
    <w:bookmarkStart w:name="z1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</w:p>
    <w:bookmarkEnd w:id="16"/>
    <w:bookmarkStart w:name="z1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</w:t>
      </w:r>
    </w:p>
    <w:bookmarkEnd w:id="17"/>
    <w:bookmarkStart w:name="z1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 При оказании государственной услуги через канцелярию услугодателя</w:t>
      </w:r>
    </w:p>
    <w:bookmarkEnd w:id="18"/>
    <w:bookmarkStart w:name="z1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6454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портал</w:t>
      </w:r>
    </w:p>
    <w:bookmarkEnd w:id="20"/>
    <w:bookmarkStart w:name="z1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6781800" cy="925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2"/>
    <w:bookmarkStart w:name="z1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57658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от 09 октября 2015 года № 406</w:t>
            </w:r>
          </w:p>
        </w:tc>
      </w:tr>
    </w:tbl>
    <w:bookmarkStart w:name="z1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24"/>
    <w:bookmarkStart w:name="z1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bookmarkEnd w:id="25"/>
    <w:bookmarkStart w:name="z1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"/>
    <w:bookmarkStart w:name="z1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 – регламент) разработан в соответствии со стандартом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 (зарегистрирован в Реестре государственной регистрации нормативных правовых актов за № 11774), (далее – стандарт) оказывается местными исполнительными органами областей и районов (городов областного значения)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постановления акимата Северо-Казахстанской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N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постановление акимата Северо-Казахстанской области по закреплению охотничьих угодий рыбохозяйственных водоемов и (или) участков за пользователями животным миром и установлению сервитутов для нужд охотничьего и рыбного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27"/>
    <w:bookmarkStart w:name="z1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</w:p>
    <w:bookmarkEnd w:id="28"/>
    <w:bookmarkStart w:name="z1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(работников) услугодателя в процессе оказания государственной услуги</w:t>
      </w:r>
    </w:p>
    <w:bookmarkEnd w:id="29"/>
    <w:bookmarkStart w:name="z1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заявления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документа, удостоверяющий личность, а представителю – документ, подтверждающий полномочия представителя услугополучателя и документ, удостоверяющий личность (для идентификации);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копии протокола об итогах конкурса по закреплению охотничьих угодий, или рыбохозяйственных водоемов и (или) участков о признании услугополучателя победителем конкурса по закреплению охотничьих угодий, или рыбохозяйственных водоемов и (или)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расположения охотничьих угодий, а также рыбохозяйственных водоемов и (или) участков местного значения, полностью на земельных участках, находящихся в частной собственности или во временном землепользовании физических и негосударственных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документ, удостоверяющий личность, а представитель – документ, подтверждающий полномочия представителя услугополучателя и документ, удостоверяющий личность (для идентификации).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истечения срока закрепления охотничьих угодий и рыбохозяйственных водоемов и (или) участков: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личность, а представитель – документ, подтверждающий полномочия представителя услугополучателя и документ, удостоверяющий личность (для идентификации).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представление территориального подразделения Комитета лесного хозяйства и животного мира Министерства о выполнении договорных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принимает заявление услугополучателя, осуществляет его регистрацию и выдает расписку о приеме соответствующих документов с указанием номера и даты приема запроса, вида запрашиваемой государственной услуги, количества и названий приложенных документов, даты (время) и места выдачи документов, фамилии, имени, отчества должностного лица услугодателя принявшего заявление на оформление документов и передает заявление руководителю услугодателя для наложения соответствующей визы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налагает соответствующую визу и направляет руководителю структурного подразделения услугодателя в течение - 30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структурного подразделения услугодателя изучает поступившие материалы и определяет ответственного исполнителя, в должностные обязанности которого входит организация работы по оказанию настоящей государственной услуги (далее – ответственный исполнитель структурного подразделения услугодателя) в течение –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структурного подразделения услугодателя проверяет полноту и правильность оформления предоставленных документов, подготавливает проект постановления, после подписания постановления передает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услугополучателю результат оказания государственной услуги -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наложение визы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определение ответственного исполнителя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оказания государственной услуги.</w:t>
      </w:r>
    </w:p>
    <w:bookmarkEnd w:id="30"/>
    <w:bookmarkStart w:name="z17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</w:p>
    <w:bookmarkEnd w:id="31"/>
    <w:bookmarkStart w:name="z17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подразделений (работников) услугодателя в процессе оказания государственной услуги</w:t>
      </w:r>
    </w:p>
    <w:bookmarkEnd w:id="32"/>
    <w:bookmarkStart w:name="z1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которые задействованы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сотрудник канцелярии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услугодателя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принимает заявление услугополучателя, осуществляет его регистрацию и выдает расписку о приеме соответствующих документов с указанием номера и даты приема запроса, вида запрашиваемой государственной услуги, количества и названий приложенных документов, даты (время) и места выдачи документов, фамилии, имени, отчества должностного лица услугодателя принявшего заявление на оформление документов и передает заявление руководителю услугодателя для наложения соответствующей визы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налагает соответствующую визу и направляет руководителю структурного подразделения услугодателя в течение - 30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структурного подразделения услугодателя изучает поступившие материалы и определяет ответственного исполнителя, в должностные обязанности которого входит организация работы по оказанию настоящей государственной услуги (далее – ответственный исполнитель структурного подразделения услугодателя) в течение –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структурного подразделения услугодателя проверяет полноту и правильность оформления предоставленных документов, подготавливает проект постановления, после подписания постановления передает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услугополучателю результат оказания государственной услуги -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последовательности процедур (действий) между структурными подразделениями (работниками) услугодателя приведены в справочнике бизнес-процессов оказания государственной услуги через канцелярию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"Принятие местными исполнительными органами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области решения по закреплению охотничьих угодий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рыбохозяйственных водоемов и (или) участков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пользователями животным миром и установлению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сервитутов для нужд охотничьего и рыбного хозяйства"</w:t>
            </w:r>
          </w:p>
        </w:tc>
      </w:tr>
    </w:tbl>
    <w:bookmarkStart w:name="z19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2913"/>
        <w:gridCol w:w="3990"/>
        <w:gridCol w:w="4326"/>
      </w:tblGrid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5"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исполнительный орган области 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природных ресурсов и регулирования природопользования Северо-Казахстанской области"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город Петропавловск, улица Парковая, 57В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рабочие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900 – 1830часов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1300 – 1430часов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Кызылжарского района Северо-Казахстанской области"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село Бишкуль, улица Гагарина, 11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рабочие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900 – 1830часов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1300 – 1430часов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имени Габита Мусрепова Северо-Казахстанской области"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село Hовоишимское, улица Абылай-хана, 28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рабочие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900 – 1830часов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1300 – 1430часов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Аккайынского района Северо-Казахстанской области"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Северо–Казахстанская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Смирново, улица Народная, 50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рабочие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900 – 1830часов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1300 – 1430часов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"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района Магжана Жумабаева Северо-Казахстанской области"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город Булаево, улица Юбилейная, 56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рабочие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900 – 1830часов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1300 – 1430часов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"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Айыртауского района Северо-Казахстанской области"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Северо–Казахстанская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Шокана Уалиханова, 44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рабочие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900 – 1830часов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1300 – 1430часов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"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Тайыншинского района Северо-Казахстанской области"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Северо–Казахстанская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Тайынша,улица Конституции Казахстана, 197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рабочие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900 – 1830часов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1300 – 1430часов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"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Есильского района Северо-Казахстанской области"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Северо–Казахстанская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 улица Ленина, 10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рабочие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900 – 1830часов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1300 – 1430часов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5"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Жамбылского района Северо-Казахстанской области"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Северо–Казахстанская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 улица Дружба, 10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рабочие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900 – 1830часов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1300 – 1430часов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Мамлютского района Северо-Казахстанской области"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Северо–Казахстанская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Сабита Муканова, 12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рабочие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900 – 1830часов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1300 – 1430часов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"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района Шал акына Северо-Казахстанской области"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Северо–Казахстанская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 улица Победы, 35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рабочие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900 – 1830часов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1300 – 1430часов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"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Тимирязевского района Северо-Казахстанской области"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Северо–Казахстанская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Валиханова, 1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рабочие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900 – 1830часов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1300 – 1430часов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Уалихановского района Северо - Казахстанской области"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Северо–Казахстанская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 улица Уалиханова, 85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рабочие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900 – 1830часов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1300 – 1430часов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0"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Акжарского района Северо-Казахстанской области"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Северо–Казахстанская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 улица Целинная, 15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рабочие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900 – 1830часов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1300 – 1430часов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"Принятие местными исполнительными органами области решения по закреплению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охотничьих угодий и рыбохозяйственных водоемов и (или) участков за пользователями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животным миром и установлению сервитутов для нужд охотничьего и рыбного хозяйства"</w:t>
            </w:r>
          </w:p>
        </w:tc>
      </w:tr>
    </w:tbl>
    <w:bookmarkStart w:name="z21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</w:p>
    <w:bookmarkEnd w:id="51"/>
    <w:bookmarkStart w:name="z21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</w:t>
      </w:r>
    </w:p>
    <w:bookmarkEnd w:id="52"/>
    <w:bookmarkStart w:name="z21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"Принятие местными исполнительными органами области решения по закреплению охотничьих угодий и рыбохозяйственных водоемов и (или) участков</w:t>
      </w:r>
    </w:p>
    <w:bookmarkEnd w:id="53"/>
    <w:bookmarkStart w:name="z21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 пользователями животным миром и установлению сервитутов для нужд охотничьего и рыбного хозяйства"</w:t>
      </w:r>
    </w:p>
    <w:bookmarkEnd w:id="54"/>
    <w:bookmarkStart w:name="z22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6"/>
    <w:bookmarkStart w:name="z22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5311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