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6c8b" w14:textId="bbc6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сентября 2015 года № 342. Зарегистрировано Департаментом юстиции Северо-Казахстанской области 7 октября 2015 года № 3401. Утратило силу постановлением акимата Северо-Казахстанской области от 5 ноября 2019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Северо-Казахстанской области от 18.08.2016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04 сентября 2015 года № 342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 разработан на основании Стандарта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услуги: контракт на строительство и (или) эксплуатацию подземных сооружений, не связанных с разведкой или добычей;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услугополучателя с приложением документов (далее - пакет документов):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контракта на строительство и (или) эксплуатацию подземных сооружений, не связанных с разведкой или добычей (оригинал в трех экземплярах), включая все приложения к нему;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прямых переговоров.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контракта: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экземплярах), включая все приложения к нему.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принятие сотрудником канцелярии услугодателя пакета документов услугополучателя и регистрация заявления 10 (десять) минут;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передача сотрудником канцелярии услугодателя пакета документов руководителю услугодателя для оформления визы 10 (десять)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визы руководителя услугодателя и передача ответственному специалисту услугодателя 4 (четыре) часа;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проверка ответственным специалистом услугодателя на предмет полноты представленного пакета документов, а также на соответствия предъявляемым требованиям и подготовка проекта результата государственной услуги 13 (тринадцать) рабочих дней;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направление проекта результата государственной услуги на подпись руководителю услугодателя 10 (десять) минут;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подписание руководителем услугодателя проекта результата государственной услуги 4 (четыре) часа;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передача результата государственной услуги специалисту канцелярии услугодателя 10 (десять) минут;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выдача услугополучателю готового результата государственной услуги 10 (десять) минут.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оказание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результата оказания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готового результата государственной услуги.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30 (тридцать) минут и передает пакет документов руководителю услугодателю 10 (десять) минут;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оформляет визу и передает ответственному специалисту услугодателя 4 (четыре) часа;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поверку на предмет полноты представленного пакета документов, а также на соответствие предъявляемым требованиям и готовит проект результата государственной услуги 13 (тринадцать) рабочих дней, после направляет проект результата оказания государственной услуги на подпись руководителю услугодателя 10 (десять)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4 (четыре) часа;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государственной услуги 10 (десять) минут.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 - 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"Заключение, регистрация и хранение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03.07.2017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"Заключение, регистрация и хранение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"/>
        <w:gridCol w:w="11769"/>
        <w:gridCol w:w="26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 значения, столицы)</w:t>
            </w:r>
          </w:p>
          <w:bookmarkEnd w:id="56"/>
        </w:tc>
      </w:tr>
      <w:tr>
        <w:trPr>
          <w:trHeight w:val="30" w:hRule="atLeast"/>
        </w:trPr>
        <w:tc>
          <w:tcPr>
            <w:tcW w:w="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контракта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в Республике Казахстан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</w:t>
            </w:r>
          </w:p>
          <w:bookmarkEnd w:id="57"/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 "___" _______ 20 г.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Настоящим регистрируется заключенный на основании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прямых переговоров местного исполнительного органа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 от "____" ______ 20 г.,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объекта прямых переговоров)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(Подрядчик)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№ ___________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области, города республиканского значения, столицы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"Заключение, регистрация и хранение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070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04 сентября 2015 года № 342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регламент государственной услуги "Заключение, регистрация и хранение контрактов на разведку, добычу общераспространенных полезных ископаемых" разработан на основании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 подписанный и зарегистрированный контракт на разведку, добычу общераспространенных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услугополучателя с приложением (далее - пакет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контракта с рабочей программой, со всеми утвержденными проектными документами, с результатами согласований и экспертиз – в 3 (трех) экземплярах на бумажном и электронном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прямых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контракта: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контракта с рабочей программой, со всеми утвержденными проектными документами, с результатами согласований и экспертиз – в 3 (трех) экземплярах на бумажном и электронном носителях.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принятие сотрудником канцелярии услугодателя пакета документов услугополучателя и регистрация заявления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передача сотрудником канцелярии услугодателя пакета документов руководителю услугодателя для оформления визы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визы руководителя услугодателя и передача ответственному специалисту услугодателя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проверка ответственным специалистом услугодателя на предмет полноты представленного пакета документа, также на соответствия предъявляемым требованиям и подготовка проекта результата государственной услуги 13 (тринадцать)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направление проекта результата государственной услуги на подпись руководителю услугодателя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подписание руководителем услугодателя проекта результата государственной услуги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передача результата государственной услуги специалисту канцелярии услугодателя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выдача услугополучателю подписанного и зарегистрированного контракта на разведку, добычу общераспространенных полезных ископаемых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подписанного и зарегистрированного контракта на разведку, добычу общераспространенных полезных ископаемых.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15 (пятнадцать) минут и передает пакет документов руководителю услугодателю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оформляет визу и передает ответственному специалисту услугодателя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оказания государственного услуги 13 (тринадцать) рабочих дней, после направляет проект результата оказания государственной услуги на подпись руководителю услугодателя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подписанный и зарегистрированный контракт на разведку, добычу общераспространенных полезных ископаемых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 - 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"Заключение, регистрация и хранение контрактов на разведку, добычу общераспространенных полезных ископаемых"</w:t>
            </w:r>
          </w:p>
        </w:tc>
      </w:tr>
    </w:tbl>
    <w:bookmarkStart w:name="z12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03.07.2017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"Заключение, регистрация и хранение контрактов на разведку, добычу общераспространенных полезных ископаемых"</w:t>
            </w:r>
          </w:p>
        </w:tc>
      </w:tr>
    </w:tbl>
    <w:bookmarkStart w:name="z13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71"/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3"/>
    <w:bookmarkStart w:name="z1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0452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04 сентября 2015 года № 342</w:t>
            </w:r>
          </w:p>
        </w:tc>
      </w:tr>
    </w:tbl>
    <w:bookmarkStart w:name="z13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75"/>
    <w:bookmarkStart w:name="z1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регламент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разработан на основании Стандарта государственной услуги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"Регистрация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 письмо - уведомление о регистрации сервитутов на участки недр, представленных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в случаях, предусмотренных Законом Республики Казахстан "О недрах и недропользовании" (далее – письмо-уведомление).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услугополучателя с приложением документов (далее - пакет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договора об установлении сервитута;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 ставки сбора за государственную регистрацию сервитута.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принятие сотрудником канцелярии услугодателя пакета документов услугополучателя и регистрация заявления 15 (пятнадцать) минут;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передача сотрудником канцелярии услугодателя пакета документов руководителю услугодателя для оформления визы 10 (десять) минут;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визы руководителя услугодателя и передача ответственному специалисту услугодателя 4 (четыре) часа;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проверка ответственным специалистом услугодателя на предмет полноты представленного пакета документа, а также на соответствия предъявляемым требованиям и подготовка проекта результата государственной услуги 13 (тринадцать) календарных дней;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направление проекта результата государственной услуги на подпись руководителю услугодателя 10 (десять) минут;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подписание руководителем услугодателя проекта результата государственной услуги 4 (четыре) часа;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передача результата государственной услуги специалисту канцелярии услугодателя 10 (десять) минут;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выдача услугополучателю письма-уведомления 10 (десять) минут.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оказание государственной услуги;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результата оказания государственной услуги;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письмо-уведомление.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15 (пятнадцать) минут и передает пакет документов руководителю услугодателю 10 (десять) минут;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оформляет визу и передает ответственному специалисту услугодателя 4 (четыре) часа;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на предмет полноты представленного пакета документов, а также на соответствие предъявляемым требованиям и готовит проект результата государственной услуги 13 (тринадцать) календарных дней, после направляет проект результата оказания государственной услуги на подпись руководителю услугодателя 10 (десять) минут;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4 (четыре) часа;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письмо-уведомление 10 (десять) минут.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 - 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добычей"</w:t>
            </w:r>
          </w:p>
        </w:tc>
      </w:tr>
    </w:tbl>
    <w:bookmarkStart w:name="z18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03.07.2017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добычей"</w:t>
            </w:r>
          </w:p>
        </w:tc>
      </w:tr>
    </w:tbl>
    <w:bookmarkStart w:name="z18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строительство и (или) подземных сооружений, не связанных с разведкой или добычей"</w:t>
      </w:r>
    </w:p>
    <w:bookmarkEnd w:id="110"/>
    <w:bookmarkStart w:name="z1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2"/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096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04 сентября 2015 года № 342</w:t>
            </w:r>
          </w:p>
        </w:tc>
      </w:tr>
    </w:tbl>
    <w:bookmarkStart w:name="z19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114"/>
    <w:bookmarkStart w:name="z1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Северо-Казахстанской области от 18.08.2016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"4" сентября 2015 года № 342</w:t>
            </w:r>
          </w:p>
        </w:tc>
      </w:tr>
    </w:tbl>
    <w:bookmarkStart w:name="z2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16"/>
    <w:bookmarkStart w:name="z2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06.02.2019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 – регламент) разработан на основании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(далее – заключение).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заявки услугополучателя с приложением документов (далее - пакет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 документы подтверждающие полномочия представителя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 согласно приложению 2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заявку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ознакомляется с документами, налагает резолюцию и направляет в ответственное структурное подразделение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оформляет проект заключения и передает руководителю структурного подразделения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рассматривает проект заключения и передает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и передает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заверяет заключение печатью, регистрирует его и выдает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структурного подразделения услугодателя проекта заключения и ознакомление с проектом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участвующие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заявку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ознакомляется с документами, налагает резолюцию и направляет в ответственное структурное подразделение – 1 (один) рабочий день;</w:t>
      </w:r>
    </w:p>
    <w:bookmarkStart w:name="z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– 1 (один) рабочий день;</w:t>
      </w:r>
    </w:p>
    <w:bookmarkEnd w:id="119"/>
    <w:bookmarkStart w:name="z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оформляет проект заключения и передает руководителю структурного подразделения – 9 (девять) рабочих дней;</w:t>
      </w:r>
    </w:p>
    <w:bookmarkEnd w:id="120"/>
    <w:bookmarkStart w:name="z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рассматривает проект заключения и передает руководителю услугодателя – 1 (один) рабочий день;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и передает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заверяет заключение печатью, регистрирует его и выдает услугополучателю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электронно-цифровой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Адреса мест оказания государственной услуги размещаются на интернет-ресурсе Министерства индустрии и инфраструктурного развития Республики Казахстан: www.miid.gov.kz, в разделе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Министерства индустрии и инфраструктурного развития Республики Казахстан: www.miid.gov.kz, в разделе "Государственные услуги".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450"/>
        <w:gridCol w:w="8384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5107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(полное наименование государственного органа) От ___________________________________ (полное наименование заявителя)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 (индекс, город, район, область, улица, № дома, телефон) Реквизиты заявителя _________________ (Бизнес-идентификационный номер, индивидуальный идентификационный номер)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просит выдать заключение об отсутствии или малозначительности (наименование услугополучателя) и полезных ископаемых в недрах под участком предстоящей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613"/>
        <w:gridCol w:w="1613"/>
        <w:gridCol w:w="1613"/>
        <w:gridCol w:w="1613"/>
        <w:gridCol w:w="1613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сведении, составляющих охраняемые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(должность) ____________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через веб-портал "электронного правительства" www.elicense.kz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04 сентября 2015 года № 342</w:t>
            </w:r>
          </w:p>
        </w:tc>
      </w:tr>
    </w:tbl>
    <w:bookmarkStart w:name="z3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22"/>
    <w:bookmarkStart w:name="z3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разработан на основании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124"/>
    <w:bookmarkStart w:name="z2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согласованию с Комитетом геологии и недропользования Министерства по инвестициям и развитию Республики Казахстан, (далее - услугодатель).</w:t>
      </w:r>
    </w:p>
    <w:bookmarkEnd w:id="125"/>
    <w:bookmarkStart w:name="z2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6"/>
    <w:bookmarkStart w:name="z2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7"/>
    <w:bookmarkStart w:name="z2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www.egov.kz, www.elicense.kz (далее – портал).</w:t>
      </w:r>
    </w:p>
    <w:bookmarkEnd w:id="128"/>
    <w:bookmarkStart w:name="z2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29"/>
    <w:bookmarkStart w:name="z2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 разрешение на застройку площадей залегания полезных ископаемых (далее –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130"/>
    <w:bookmarkStart w:name="z2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1"/>
    <w:bookmarkStart w:name="z2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32"/>
    <w:bookmarkStart w:name="z2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3"/>
    <w:bookmarkStart w:name="z28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4"/>
    <w:bookmarkStart w:name="z2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заявки услугополучателя с приложением документов (далее - пакет документов):</w:t>
      </w:r>
    </w:p>
    <w:bookmarkEnd w:id="135"/>
    <w:bookmarkStart w:name="z2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36"/>
    <w:bookmarkStart w:name="z2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37"/>
    <w:bookmarkStart w:name="z2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топографического плана площади намечаемой застройки и прилегающей к ней территории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138"/>
    <w:bookmarkStart w:name="z2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записка; </w:t>
      </w:r>
    </w:p>
    <w:bookmarkEnd w:id="139"/>
    <w:bookmarkStart w:name="z2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40"/>
    <w:bookmarkStart w:name="z2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 удостоверенного ЭЦП услугополучателя;</w:t>
      </w:r>
    </w:p>
    <w:bookmarkEnd w:id="141"/>
    <w:bookmarkStart w:name="z2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топографического плана площади намечаемой застройки и прилегающей к ней территории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142"/>
    <w:bookmarkStart w:name="z2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пояснительной записки.</w:t>
      </w:r>
    </w:p>
    <w:bookmarkEnd w:id="143"/>
    <w:bookmarkStart w:name="z2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44"/>
    <w:bookmarkStart w:name="z2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услугодателя, направляются руководству услугодателя 15 (пятнадцать) минут;</w:t>
      </w:r>
    </w:p>
    <w:bookmarkEnd w:id="145"/>
    <w:bookmarkStart w:name="z2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услугодателя направляются в ответственное структурное подразделение 1 (один) рабочий день;</w:t>
      </w:r>
    </w:p>
    <w:bookmarkEnd w:id="146"/>
    <w:bookmarkStart w:name="z2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1 (один) рабочий день;</w:t>
      </w:r>
    </w:p>
    <w:bookmarkEnd w:id="147"/>
    <w:bookmarkStart w:name="z3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направляет документы на согласование в соответствующее территориальное подразделение уполномоченного органа по изучению и использованию недр, после согласования оформляет проект разрешения 3 (три) рабочих дня;</w:t>
      </w:r>
    </w:p>
    <w:bookmarkEnd w:id="148"/>
    <w:bookmarkStart w:name="z3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разрешения рассматривается руководителем структурного подразделения 1 (один) рабочий день;</w:t>
      </w:r>
    </w:p>
    <w:bookmarkEnd w:id="149"/>
    <w:bookmarkStart w:name="z3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подписывается руководством услугодателя 1 (один) рабочий день;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заверяет разрешение печатью, регистрирует его и выдает услугополучателю (его представителю по доверенности) нарочно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пакета документов услугополучателя специалистом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руководителем структурного подразделения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ответственным специалистом услугодателя пакета документов с визой руководителя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структурного подразделения услугодателя проекта разрешения;</w:t>
      </w:r>
    </w:p>
    <w:bookmarkStart w:name="z3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разрешения услугодателя;</w:t>
      </w:r>
    </w:p>
    <w:bookmarkEnd w:id="151"/>
    <w:bookmarkStart w:name="z3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сотрудником канцелярии разрешения и выдача услугополучателю;</w:t>
      </w:r>
    </w:p>
    <w:bookmarkEnd w:id="152"/>
    <w:bookmarkStart w:name="z3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3"/>
    <w:bookmarkStart w:name="z3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подразделений, (работников) услугодателя, участвующие в процессе оказания государственной услуги: </w:t>
      </w:r>
    </w:p>
    <w:bookmarkEnd w:id="154"/>
    <w:bookmarkStart w:name="z3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55"/>
    <w:bookmarkStart w:name="z3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56"/>
    <w:bookmarkStart w:name="z3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157"/>
    <w:bookmarkStart w:name="z3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158"/>
    <w:bookmarkStart w:name="z31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9"/>
    <w:bookmarkStart w:name="z3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160"/>
    <w:bookmarkStart w:name="z3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61"/>
    <w:bookmarkStart w:name="z3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62"/>
    <w:bookmarkStart w:name="z3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или бизнес – идентификационный номер (далее – ИИН/БИН) и пароль;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4"/>
    <w:bookmarkStart w:name="z3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165"/>
    <w:bookmarkStart w:name="z3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66"/>
    <w:bookmarkStart w:name="z3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67"/>
    <w:bookmarkStart w:name="z3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68"/>
    <w:bookmarkStart w:name="z3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регламенте,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Исключен постановлением акимата Северо-Казахстанской области от 06.02.2019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39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03.07.2017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20"/>
        <w:gridCol w:w="956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3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bookmarkEnd w:id="171"/>
    <w:bookmarkStart w:name="z3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государственного органа)</w:t>
      </w:r>
    </w:p>
    <w:bookmarkEnd w:id="172"/>
    <w:bookmarkStart w:name="z3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bookmarkEnd w:id="173"/>
    <w:bookmarkStart w:name="z3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заявителя)</w:t>
      </w:r>
    </w:p>
    <w:bookmarkEnd w:id="174"/>
    <w:bookmarkStart w:name="z3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</w:t>
      </w:r>
    </w:p>
    <w:bookmarkEnd w:id="175"/>
    <w:bookmarkStart w:name="z3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телефон)</w:t>
      </w:r>
    </w:p>
    <w:bookmarkEnd w:id="176"/>
    <w:bookmarkStart w:name="z3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</w:t>
      </w:r>
    </w:p>
    <w:bookmarkEnd w:id="177"/>
    <w:bookmarkStart w:name="z3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(Бизнес-идентификационный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bookmarkEnd w:id="178"/>
    <w:bookmarkStart w:name="z3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179"/>
    <w:bookmarkStart w:name="z3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просит выдать заключение об (наименование услугополучателя) отсутствии или малозначительности полезных ископаемых в недрах под участком предстоящей застройки</w:t>
      </w:r>
    </w:p>
    <w:bookmarkEnd w:id="180"/>
    <w:bookmarkStart w:name="z3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 _______________________________________________</w:t>
      </w:r>
    </w:p>
    <w:bookmarkEnd w:id="181"/>
    <w:bookmarkStart w:name="z35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613"/>
        <w:gridCol w:w="1613"/>
        <w:gridCol w:w="1613"/>
        <w:gridCol w:w="1613"/>
        <w:gridCol w:w="1613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  <w:bookmarkEnd w:id="1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заключения об отсутствии или малозначительности полезных ископаемых в недрах под участком предстоящей застройки: ______________</w:t>
      </w:r>
    </w:p>
    <w:bookmarkEnd w:id="184"/>
    <w:bookmarkStart w:name="z35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заключения об отсутствии или малозначительности полезных ископаемых в недрах под участком предстоящей застройки: _____________</w:t>
      </w:r>
    </w:p>
    <w:bookmarkEnd w:id="185"/>
    <w:bookmarkStart w:name="z35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документов: _________________</w:t>
      </w:r>
    </w:p>
    <w:bookmarkEnd w:id="186"/>
    <w:bookmarkStart w:name="z3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сведении, составляющих охраняемые законом тайну, содержащихся в информационных системах.</w:t>
      </w:r>
    </w:p>
    <w:bookmarkEnd w:id="187"/>
    <w:bookmarkStart w:name="z36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(должность) 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</w:t>
            </w:r>
          </w:p>
        </w:tc>
      </w:tr>
    </w:tbl>
    <w:bookmarkStart w:name="z42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89"/>
    <w:bookmarkStart w:name="z4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91"/>
    <w:bookmarkStart w:name="z36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65659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