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b4a6" w14:textId="8eab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сентября 2015 года № 337. Зарегистрировано Департаментом юстиции Северо-Казахстанской области 7 октября 2015 года № 3400. Утратило силу постановлением акимата Северо-Казахстанской области от 17 июня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03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337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документов о прохождении подготовки, повышении квалификации и переподготовке кадров отрасли здравоохранения" (далее - регламент) разработан в соответствии со стандартом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 в Реестре государственной регистрации нормативных правовых актов Республики Казахстан за № 11303) (далее – стандарт). Государственная услуга оказывается организациями образования в области здравоохранения, согласно приложению 1 к настоящему регламенту (далее – услугодатель).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Северо-Казахстанской области от 27.01.2017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за № 5904), либо мотивированный ответ об отказе в оказании государственной услуги по основанию, установленному пунктом 4-1 настоящего регламента.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Северо-Казахстанской области от 27.01.2017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доверенности), с приложением документов: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(оригинал и копия);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обходной лист или иной документ, подтверждающий отсутствие задолженности обучающегося перед услугодателем.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сверки оригинал удостоверения личности возвращается услугополучателю.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регламентом, и (или) документов с истекшим сроком действия услугодатель отказывает в приеме заявления.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Северо-Казахстанской области от 27.01.2017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 и (или) данных (сведений), содержащихся в них.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4-1 в соответствии с постановлением акимата Северо-Казахстанской области от 27.01.2017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прохождении подготовки кадров отрасли здравоохранения: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учебной части производит прием и регистрацию заявления услугополучателя – время исполнения 30 (тридцать) минут;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учебной части ознакамливается с заявлением, готовит проект приказа и документы - время исполнения 5 (пять) рабочих дней;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ознакамливается и подписывает документы и приказ – время исполнения 5 (пять) рабочих дней;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и приказ-время исполнения 3 (три) рабочих дня;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учебной части выдает результат государственной услуги услугополучателю – время исполнения 2 (два) рабочих дня.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услуги, с момента сдачи пакета документов услугополучателем 15 (пятнадцать) рабочих дней со дня принятия решения итоговой Государственной аттестационной комиссии (квалификационной комиссии) или руководителя услугодателя.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повышении квалификации и переподготовке кадров отрасли здравоохранения: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отделения повышения квалификации и переподготовки производит прием и регистрацию заявления услугополучателя – время исполнения 30 (тридцать) минут;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ознакамливается с заявлением, дает указание для разработки проекта приказа – время исполнения 1 (один) рабочий день;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отделения повышения квалификации и переподготовки кадров готовит проект приказа и документы – время исполнения 1 (один) рабочий день;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и приказ – время исполнения 2 (два) часа;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отделения повышения квалификации и переподготовки кадров выдает результат государственной услуги услугополучателю – время исполнения 1 (один) рабочий день.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услуги, с момента сдачи пакета документов услугополучателем – 3 (три) рабочих дня со дня принятия решения итоговой Государственной аттестационной комиссии (квалификационной комиссии) или руководителя услугодателя.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прохождении подготовки кадров отрасли здравоохранения: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услугополучателя ответственным работником учебной части;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заявлением заведующего учебной части, подготовка проекта приказа;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заместителем руководителя услугодателя документов и приказа;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документов и приказа;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государственной услуги ответственным работником учебной части, для выдачи услугополучателю.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повышении квалификации и переподготовке кадров отрасли здравоохранения: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услугополучателя ответственным работником отделения повышения квалификации и переподготовки кадров;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указание заместителя руководителя услугодателя для разработки проекта приказа;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работником отделения повышения квалификации и переподготовки кадров документов и проекта приказа;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документов и приказа;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государственной услуги ответственным работником отделения повышения квалификации и переподготовки кадров, для выдачи услугополучателю.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лица при выдаче документов о прохождении подготовки отрасли здравоохранения: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учебной части;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учебной части;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лица при выдаче документов о повышении квалификации и переподготовке кадров отрасли здравоохранения: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отделения повышения квалификации и переподготовки кадров;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прохождении подготовки кадров отрасли здравоохранения: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учебной части производит прием и регистрацию заявления услугополучателя – время исполнения 30 (тридцать) минут;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учебной части ознакамливается с заявлением, готовит проект приказа и документы - время исполнения 5 (пять) рабочих дней;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ознакамливается и подписывает документыи приказ -время исполнения 5 (пять) рабочих дней;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и приказ–время исполнения 3 (три) рабочих дня;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учебной части выдает результат государственной услуги услугополучателю – время исполнения 2 (два) рабочих дня.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услугис момента сдачи пакета документов услугодателю – при прохождении подготовки 15 (пятнадцать) рабочих дней, со дня принятия решения итоговой Государственной аттестационной комиссии (квалификационной комиссии) или руководителя услугодателя.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повышении квалификации и переподготовке кадров отрасли здравоохранения: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отделения повышения квалификации и переподготовки производит прием и регистрацию заявления услугополучателя – время исполнения 30 (тридцать) минут. При несоответствии представленных документов мотивированный отказ;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ознакамливается с заявлением, дает указание для разработки проекта приказа - время исполнения 1 (один) рабочий день;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работникотделения повышения квалификации и переподготовки кадров готовит проект приказа и документы - время исполнения 1 (один) рабочий день;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и приказ -время исполнения 2 (два) часа;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отделения повышения квалификации и переподготовки кадров выдает результат государственной услуги услугополучателю - время исполнения 1 (один) рабочий день.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услуги, с момента сдачи пакета документов услугополучателем – 3 (три) рабочих дня со дня принятия решения итоговой Государственной аттестационной комиссии (квалификационной комиссии) или руководителя услугодателя.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опрохождении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повышении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переподготовке кадров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оказывающих государственную услугу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2296"/>
        <w:gridCol w:w="4267"/>
        <w:gridCol w:w="5358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9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"Медицинский колледж"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Шухова, 42, 8(7152) 50-85-60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18.00 часов с перерывом на обед с 13.00 до 14.00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прохождении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повышении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переподготовке кадров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(организация образования в области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проживания,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документ о прохождении подготовки (или повышении квалификации/переподготовки) по специальности _____________________________________________________________________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услугополучателя)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 заполнения)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государственнойуслуги "Выдача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о прохождении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подготовки, повышении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и 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документов о прохождении подготовки, повышении квалификации и переподготовке кадров отрасли здравоохранения" При выдаче документов о прохождении подготовки кадров отрасли здравоохранения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59817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документов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подготовки,повышении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и 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документов о прохождении подготовки, повышении квалификации и переподготовке кадров отрасли здравоохранения" При выдаче документов о прохождении подготовки кадров отрасли здравоохранения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59817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