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092a7" w14:textId="e6092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области охраны окружающей среды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26 августа 2015 года № 321. Зарегистрировано Департаментом юстиции Северо-Казахстанской области 7 октября 2015 года № 3399. Утратило силу постановлением акимата Северо-Казахстанской области от 13 июня 2016 года N 209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Северо-Казахстанской области от 13.06.2016 </w:t>
      </w:r>
      <w:r>
        <w:rPr>
          <w:rFonts w:ascii="Times New Roman"/>
          <w:b w:val="false"/>
          <w:i w:val="false"/>
          <w:color w:val="ff0000"/>
          <w:sz w:val="28"/>
        </w:rPr>
        <w:t>N 209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разрешений на эмиссии в окружающую среду для объектов II, III и IV категорий";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заключений государственной экологической экспертизы для объектов II, III и IV категорий".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курирующего заместителя акима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Северо-Казахстанской области от 26 августа 2015 года № 321</w:t>
            </w:r>
          </w:p>
        </w:tc>
      </w:tr>
    </w:tbl>
    <w:bookmarkStart w:name="z1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разрешений на эмиссии в окружающую среду для объектов II, III и IV категорий"</w:t>
      </w:r>
    </w:p>
    <w:bookmarkEnd w:id="0"/>
    <w:bookmarkStart w:name="z1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Регламент государственной услуги "Выдача разрешений на эмиссии в окружающую среду для объектов II, III и IV категорий" (далее – государственная услуга) разработан в соответствии со стандартом государственной услуги "Выдача разрешений на эмиссии в окружающую среду для объектов II, III и IV категорий",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23 апреля 2015 № 301 "Об утверждении стандартов государственных услуг в области охраны окружающей среды" (далее – стандарт) (зарегистрирован в Реестре государственной регистрации нормативных правовых актов за № 11229), оказывается местным исполнительным органом области (далее – услугодатель)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заявления и выдача результатов оказания государственной услуги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Республиканское государственного предприятия на праве хозяйственного ведения "Центр обслуживания населения" Комитета связи, информатизации и информации Министерства по инвестициям и развитию Республики Казахстан (далее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веб-портал "электронного правительства" www.egov.kz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 – разрешение, переоформление разрешения на эмиссии в окружающую среду для объектов II, III, IV категорий либо мотивированный ответ услугодателя об отказе в оказании государственной услуги в случаях и по основаниям: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неполнота и недостоверность материалов, представленных для получения разрешения;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несоответствие запрашиваемых условий природопользования следующим требованиям: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случаях, если для осуществляемых природопользователем видов деятельности в Республике Казахстан приняты специальные экологические требования и нормы, в разрешение на эмиссии в окружающую среду могут включаться условия природопользования, обеспечивающие выполнение данных требований и норм;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принятие решения о включении в разрешение на эмиссии в окружающую среду определенных условий природопользования органами, выдающими разрешение;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запрет на включение в разрешение на эмиссии в окружающую среду условий природопользования, не предусмотренных экологическими требованиями и нормами, установленными экологическим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утверждение порядка включения условий природопользования в разрешение на эмиссии в окружающую среду уполномоченным органом в области охраны окружающей среды;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ежеквартальное представление отчета природопользователем о выполнении условий природопользования, включенных в экологическое разрешение, в орган, его выдавший.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услуги: электронная.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оказывается бесплатно юридическим и физическим лицам (далее – услугополучатель).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4. Основанием для начала процедуры (действия) по оказанию государственной услуги является заявка и электронный запрос услугополучателя с приложением пакета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Перечень документов, необходимых для оказания государственной услуги при обращении услугополучателя (либо его представителя по доверенности):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для получения разрешения на эмиссии в окружающую среду для объектов II и III категории: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заявка на получение разрешения на эмиссии в окружающую среду для объектов II и III категорий по форме согласно приложению 1 к стандарту;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план мероприятий по охране окружающей среды.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для получения разрешения на эмиссии в окружающую среду для объектов IV категории: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заявка на получение разрешения на эмиссии в окружающую среду для объектов IV категории по форме согласно приложению 2 к стандарту;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нормативы эмиссий в окружающую среду, установленные и обоснованные расчетным или инструментальным путем.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для переоформления разрешения на эмиссии в окружающую среду для объектов II, III и IV категории: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заявка на переоформление разрешения на эмиссии в окружающую среду для объектов II, III и IV категории по форме согласно приложению 3 к стандарту;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для получения разрешения на эмиссии в окружающую среду для объектов II, III категории: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заявка на получение разрешения на эмиссии в окружающую среду для объектов II и III категорий по форме согласно приложению 1 к стандарту;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план мероприятий по охране окружающей среды;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удостоверение личности (для идентификации личности).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для получения разрешения на эмиссии в окружающую среду для объектов IV категории: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заявка на получение разрешения на эмиссии в окружающую среду для объектов IV категории по форме согласно приложению 2 к стандарту;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нормативы эмиссий в окружающую среду, установленные и обоснованные расчетным или инструментальным путем;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удостоверение личности (для идентификации личности).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для переоформления разрешения на эмиссии в окружающую среду для объектов II, III и IV категории: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заявка на переоформление разрешения на эмиссии в окружающую среду для объектов II, III и IV категории по форме согласно приложению 3 к стандарту;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удостоверение личности (для идентификации личности).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для получения разрешения на эмиссии в окружающую среду для объектов II, III категории: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заявка на получение разрешения на эмиссии в окружающую среду для объектов II и III категорий по форме согласно приложению 2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электронная копия плана мероприятий по охране окружающей среды. для получения разрешения на эмиссии в окружающую среду для объектов IV категории: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заявка на получение разрешения на эмиссии в окружающую среду для объектов IV категории по форме, согласно приложению 3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электронная копия нормативов эмиссий в окружающую среду, установленные и обоснованные расчетным или инструментальным путем.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для переоформления разрешения на эмиссии в окружающую среду для объектов II, III и IV категории: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заявка на переоформление разрешения на эмиссии в окружающую среду для объектов II, III и IV категории по форме, согласно приложению 4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Сведения документов, удостоверяющих личность, государственной регистрации (перерегистрации) юридического лица, государственной регистрации индивидуального предпринимателя, о разрешении, заключениях государственной экологической экспертизы на проекты, содержащий нормативы эмиссии услугодатель получает из соответствующих государственных информационных систем через шлюз "электронного правительства".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Услугополучатель дает согласие на использование сведений, составляющих охраняемую законом тайну, содержащихся в информационных системах при оказании государственных услуг, если иное не предусмотрено законами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приеме документов работник ЦОНа воспроизводит электронные копии документов, после чего возвращает оригиналы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ЦОНе выдача готовых документов осуществляется на основании расписки о приеме соответствующих документов, при предъявлении документа удостоверяющий личность (либо его представителя по нотариально заверенной доверенности).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ЦОН обеспечивает хранение результата в течение одного месяца, после чего передает их услугодателю для дальнейшего хранения. При обращении услугополучателя по истечении одного месяца, по запросу ЦОНа услугодатель в течение одного рабочего дня направляет готовые документы в ЦОН для выдачи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сдаче услугополучателем всех необходимых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услугодателю – подтверждением принятия заявления на бумажном носителе является отметка на его копии о регистрации в канцелярии с указанием даты и времени приема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ЦОН - расписка о приеме соответствующих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портал - в "личный кабинет" направляется статус о принятии запроса на оказание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входящий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работник канцелярии услугодателя принимает и регистрирует заявку с соответствующим пакетом документов от услугополучателя, через ЦОН, а также при обращении на портал, направляет их руководителю услугодателя для наложения визы - 30 (тридцать)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накладывает соответствующую визу и передает пакет документов руководителю структурного подразделения услугодателя - 2 (два)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документы изучает руководитель структурного подразделения услугодателя (предварительное рассмотрение) и определяет ответственного исполнителя, в должностные обязанности которого входит организация работы по оказанию настоящей государственной услуги (далее ответственный исполнитель структурного подразделения услугодателя) - 30 (тридцать)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ответственный исполнитель структурного подразделения услугодателя рассматривает пакет документов, проверяет на полноту представленных документов, в случае установления факта неполноты представленных документов подготавливает мотивированный ответ об отказе в дальнейшем рассмотрении заявления в сроки не более пятнадцати календарных дней для объектов II категории, для объектов III категории в срок не более пяти календарных дней с момента получения документов услугополучателя. В случае полноты и достоверности документов готовит и вносит проект результата оказания государственной услуги на рассмотрение руководителю структурного подразделения со дня регистрации заявки в сроки: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для объектов II категории не более 1 (один) месяца;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для объектов III категории не более 10 (десять) рабочих дней;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для объектов IV категории в срок не более 5 (пять)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переоформлении разрешения - в течение 1 (один) месяца.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руководитель структурного подразделения осуществляет проверку проекта результата оказания государственной услуги, в случае правильности подготовки проводит одобрение (согласование) и передает на подпись руководителю услугодателя - 30 (тридцать)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руководитель услугодателя подписывает результат оказания государственной услуги и передает его работнику канцелярии услугодателя – 2 (два)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работник канцелярии услугодателя регистрирует и выдает результат государственной услуги услугополучателю поступивший через канцелярию, а также при обращении на портал в день обращения – 30 (тридцать) минут, при обращении в ЦОН - 1 (один) рабочий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регистрация заявки;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резолюция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определение ответственного исполнителя структурного подразделения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подготовка проекта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одобрение (согласование) проекта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подписание проекта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передача результата государственной услуги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7. В процессе оказания государственной услуги задействованы работники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работник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руководитель структурного подразделения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ответственный исполнитель структурного подразделения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Описание последовательности каждой процедуры (действия) между структурными подразделениями услугодателя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работник канцелярии услугодателя принимает пакет документов и регистрирует заявку, передает их руководителю услугодателя - 30 (тридцать)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налагает соответствующую визу и передает пакет документов руководителю структурного подразделения - 2 (два)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руководитель структурного подразделения изучает (предварительно рассматривает) пакет документов и определяет ответственного исполнителя структурного подразделения услугодателя, в должностные обязанности которого входит организация работы по оказанию государственной услуги, передает ему пакет документов - 30 (тридцать)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ответственный исполнитель структурного подразделения услугодателя рассматривает пакет документов, проверяет на полноту представленных документов, в случае установления факта неполноты представленных документов подготавливает мотивированный отказ в дальнейшем рассмотрении заявления в сроки не более пятнадцати календарных дней для объектов II категории, для объектов III категории в срок не более пяти календарных дней с момента получения документов услугополучателя. В случае полноты и достоверности документов вносит проект результата оказания государственной услуги на рассмотрение руководителю структурного подразделения;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руководитель структурного подразделения услугодателя проверяет проект результата оказания государственной услуги, в случае правильности подготовки одобряет (согласовывает) его и передает на подпись руководителю услугодателя – 30 (тридцать)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руководитель услугодателя подписывает результат оказания государственной услуги и передает его работнику канцелярии услугодателя - 2 (два)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работник канцелярии услугодателя регистрирует и выдает результат государственной услуги услугополучателю в день обращения – 30 (тридцать)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Описание последовательности процедур (действий) между структурными подразделениями (работниками) услугодателя приведены в справочнике бизнес-процессов оказания государственной услуги через канцелярию услугодателя согласно приложению 3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ЦОН, а также порядка использования информационных систем в процессе оказания государственной услуги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10. Основанием для начала процедуры (действия) по оказанию государственной услуги является принятие работником ЦОН заявки и электронного запроса услугополучателя (либо его представителя по доверенности) с приложением пакета документов согласно пункту 4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Процедуры (действия) процесса оказания государственной услуги, длительность их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работник ЦОН проверяет правильность заполнения заявки и полноту пакета документов в соответствии с пунктом 4 настоящего регламента –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приеме документов работник ЦОН сверяет подлинность копий с оригиналами или воспроизведенными электронными копиями документов, после чего возвращает оригиналы услугополучателю – 5 (пять)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предоставления услугополучателем неполного пакета документов,согласно перечню, предусмотренному пунктом 4 настоящего регламента, услугополучателю работником ЦОН выдается расписка об отказе в приеме документов - 5 (пять)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работник ЦОН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Казахстан, идентифицирует личность услугополучателя, вносит соответствующую информацию об услугополучателе в список поданных документов в интегрированную информационную систему центров обслуживания населения (далее – ИИС ЦОН), выдает услугополучателю расписку со штрих-кодом, присвоенным ИИС ЦОН о приеме соответствующих документов - 5 (пять)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работник ЦОН подготавливает пакет документов и направляет услугодателю через курьерскую почту или иную уполномоченную на это связь – 1 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услугодатель осуществляет процедуры (действия) в соответствии с описанием порядка взаимодействия структурных подразделений (работников) услугодателя в процессе оказания государственной услуги и передает работнику ЦОН результат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работник ЦОН в срок, указанный в расписке о приеме соответствующих документов, выдает результат государственной услуги услугополучателю - 15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Максимальное допустимое время ожидания для сдачи пакета документов в ЦОН – 15 (пятнадцать) минут). Максимальное допустимое время обслуживания услугополучателя в ЦОН –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ЦОН прием заявлений с документами и выдача результатов оказания государственной услуги осуществляется в порядке "электронной" очереди, без ускоренного обслуживания, возможно бронирование электронной очереди посредством портала.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Выдача результата оказания государственной услуги услугополучателю осуществляется работником ЦОН посредством "без барьерного обслуживания" на основании расписки, в указанный в ней срок, при личном посещении под роспись и по предъявлению документа, удостоверяющего личность или доверенность.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Порядок действий услугополучателя и услугодателя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осуществляет регистрацию (авторизацию) на портале посредством ЭЦП - 2 (два)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формируется сообщение о подтверждении данных услугополучателя, либо формируется сообщение об отказе в авторизации в связи с имеющимися нарушениями в данных услугополучателя или формируется сообщение об отказе в связи с не подтверждением подлинности ЭЦП услугополучателя - 20 (двадцать) секунд;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выбор услугополучателем электронной государственной услуги, заполнение полей электронного запроса и прикрепление документов, указанных в пункте 4 настоящего регламента - 5 (пять)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удостоверение электронного запроса для оказания электронной государственной услуги посредством ЭЦП услугополучателя - 2 (два)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обработка (проверка, регистрация) электронного запроса услугополучателя - в течение 2 (два)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получение услугополучателем уведомления о статусе электронного запроса и сроки оказания государственной услуги в истории получения государственных услуг в "личном кабинете" услугополучателя - 1 (один) минута;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услугодатель осуществляет процедуры (действия) в соответствии с описанием порядка взаимодействия структурных подразделений (работников) услугодателя в процессе оказания государственной услуги и направляет на портал результат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обработка и направление в "личный кабинет" услугополучателя результата оказания государственной услуги в форме электронного документа, подписанного ЭЦП руководителем услугодателя - в течение 1 (один)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15. Описание функционального взаимодействия информационных систем через ЦОН и портал, взаимодействия с услугодателем приведены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"Выдача разрешений на эмиссии в окружающую среду для объектов II, III и IV категорий"</w:t>
            </w:r>
          </w:p>
        </w:tc>
      </w:tr>
    </w:tbl>
    <w:bookmarkStart w:name="z13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Услугодатель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2264"/>
        <w:gridCol w:w="2486"/>
        <w:gridCol w:w="7092"/>
      </w:tblGrid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исполнительный орган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природных ресурсов и регулирования природопользования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Северо–Казахстанская область, город Петропавловск, улица Парковая, 57В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рабочие дни с 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– 18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 перерыв на обед с 13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– 14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"Выдача разрешений на эмиссии в окружающую среду для объектов II, III и IV категорий"</w:t>
            </w:r>
          </w:p>
        </w:tc>
      </w:tr>
    </w:tbl>
    <w:bookmarkStart w:name="z13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А. При оказании государственной услуги через канцелярию услугодателя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918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918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Б. При оказании государственной услуги через ЦОН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629400" cy="937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29400" cy="937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В. При оказании государственной услуги через портал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353300" cy="939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353300" cy="939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286500" cy="280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86500" cy="280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Северо-Казахстанской области от 26 августа 2015 года № 321</w:t>
            </w:r>
          </w:p>
        </w:tc>
      </w:tr>
    </w:tbl>
    <w:bookmarkStart w:name="z14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заключений государственной экологической экспертизы для объектов II, III и IV категорий"</w:t>
      </w:r>
    </w:p>
    <w:bookmarkEnd w:id="7"/>
    <w:bookmarkStart w:name="z14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Регламент государственной услуги "Выдача заключений государственной экологической экспертизы для объектов II, III и IV категорий" (далее – государственная услуга) разработан в соответствии со стандартом государственной услуги "Выдача заключений государственной экологической экспертизы для объектов II, III и IV категорий",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23 апреля 2015 № 301 "Об утверждении стандартов государственных услуг в области охраны окружающей среды" (далее – стандарт) (зарегистрирован в Реестре государственной регистрации нормативных правовых актов за № 11229), оказывается местным исполнительным органом области (далее – услугодатель)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результатов оказания государственной услуги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Республиканское государственное предприятия на праве хозяйственного ведения "Центр обслуживания населения" Комитета связи, информатизации и информации Министерства по инвестициям и развитию Республики Казахстан (далее –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веб-портал "электронного правительства" www.egov.kz (далее-портал).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 – электронная (частично автоматизированная) и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 - заключение государственной экологической экспертизы для объектов II, III и IV категорий с выводом "согласовывается/не согласовывается", либо мотивированный ответ услугодателя об отказе в оказании государственной услуги в случаях и по основаниям: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услуги: электронная.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оказывается бесплатно юридическим и физическим лицам (далее - услугополучатель).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при оказании государственной услуги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4. Основанием для начала процедуры (действия) по оказанию государственной услуги является заявление или электронный запрос услугополучателя с приложением пакета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Перечень документов необходимых для оказания государственной услуги при обращении услугополучателя (либо его представителя по доверенности):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заявление по форме, согласно приложению 1 к стандарту, от услугополучателя (заказчика, инвестора) намечаемой управленческой, хозяйственной, инвестиционной и иной деятельности либо руководителя государственного органа, который ведет разработку проектов нормативных правовых актов, подлежащих государственной экологической экспертизе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для получения заключений государственной экологической экспертизы для объектов II категории: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предпроектной и проектной документации намечаемой деятельности, оказывающей воздействие на окружающую среду, с сопровождающими ее материалами оценки воздействия на окружающую среду (далее - ОВОС):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результаты учета общественного мнения;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материалы, подтверждающие публикацию заявки в средствах массовой информации (далее – СМИ);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электронная версия проекта;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заявление об экологических последствиях планируемой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на проекты нормативов эмиссий: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проекты нормативов эмиссий.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проектов нормативных правовых актов Республики Казахстан, нормативно-технических и инструктивно-методических документов, реализация которых может привести к негативным воздействиям на окружающую среду, разрабатываемых органами местного государственного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материалы, подтверждающие публикацию заявки в СМИ.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для получения заключений государственной экологической экспертизы для объектов III и IV категорий: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предпроектной и проектной документации намечаемой деятельности, оказывающей воздействие на окружающую среду, с сопровождающими ее материалами ОВОС: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результаты учета общественного мнения;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материалы, подтверждающие публикацию заявки в СМИ;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электронная версия проекта;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заявление об экологических последствиях планируемой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проектов нормативов эмиссий: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проект нормативов эмиссий.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заявление по форме, согласно приложению 1 к стандарту, от услугополучателя (заказчика, инвестора) намечаемой управленческой, хозяйственной, инвестиционной и иной деятельности либо руководителя государственного органа, который ведет разработку проектов нормативных правовых актов, подлежащих государственной экологической экспертизе: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для получения заключений государственной экологической экспертизы для объектов II категории: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предпроектной и проектной документации намечаемой деятельности, оказывающей воздействие на окружающую среду, с сопровождающими ее материалами оценки воздействия на окружающую среду (далее - ОВОС):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результаты учета общественного мнения;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материалы, подтверждающие публикацию заявки в СМИ;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электронная версия проекта;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заявление об экологических последствиях планируемой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проектов нормативов эмиссий: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проект нормативов эмиссий.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проектов нормативных правовых актов Республики Казахстан, нормативно-технических и инструктивно-методических документов, реализация которых может привести к негативным воздействиям на окружающую среду, разрабатываемых органами местного государственного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материалы, подтверждающие публикацию заявки в СМИ.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для получения заключений государственной экологической экспертизы для объектов III и IV категорий: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предпроектной и проектной документации намечаемой деятельности, оказывающей воздействие на окружающую среду, с сопровождающими ее материалами ОВОС: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результаты учета общественного мнения;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материалы, подтверждающие публикацию заявки в СМИ;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электронная версия проекта;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заявление об экологических последствиях планируемой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проектов нормативов эмиссий: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электронная версия проекта.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заявление по форме, согласно приложению 1 к стандарту, от услугополучателя (заказчика, инвестора) намечаемой управленческой, хозяйственной, инвестиционной и иной деятельности либо руководителя государственного органа, который ведет разработку проектов нормативных правовых актов, подлежащих государственной экологической экспертизе в форме электронного документа, удостоверенного электронной цифровой подписью (далее – ЭЦП)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для получения заключений государственной экологической экспертизы для объектов II категории: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предпроектной и проектной документации намечаемой деятельности, оказывающей воздействие на окружающую среду, с сопровождающими ее материалами ОВОС: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электронная копия результатов учета общественного мнения;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электронная копия материалов, подтверждающие публикацию заявки в СМИ;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электронная копия заявления об экологических последствиях планируемой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проекты нормативов эмиссий;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проект нормативов эмиссий.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проектов нормативных правовых актов Республики Казахстан, нормативно-технических и инструктивно-методических документов, реализация которых может привести к негативным воздействиям на окружающую среду, разрабатываемых органами местного государственного управления, в виде электронного документа, удостоверенного ЭЦП услугополучателя в следующем составе: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электронная копия материалов, подтверждающие публикацию заявки в СМИ;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для получения заключений государственной экологической экспертизы для объектов III и IV категорий: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предпроектной и проектной документации намечаемой деятельности, оказывающей воздействие на окружающую среду, с сопровождающими ее материалами ОВОС: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электронная копия результатов учета общественного мнения;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электронная копия материалов, подтверждающие публикацию заявки в СМИ;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электронная копия заявления об экологических последствиях планируемой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проектов нормативов эмиссий: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электронная копия проект нормативов эмиссий.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Сведения документов, удостоверяющих личность, о государственной регистрации (перерегистрации) юридического лица, о государственной регистрации индивидуального предпринимателя, заключениях уполномоченных государственных органов в области здравоохранения, науки и научно-технической деятельности и образования услугодатель получает из соответствующих государственных информационных систем через шлюз "электронного правительства".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Услугополучатель дает согласие на использование сведений, составляющих охраняемую законом тайну, содержащихся в информационных системах при оказании государственных услуг, если иное не предусмотрено законами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приеме документов работник ЦОНа воспроизводит электронные копии документов, после чего возвращает оригиналы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ЦОНе выдача готовых документов осуществляется на основании расписки о приеме соответствующих документов, при предъявлении документа удостоверяющий личность (либо его представителя по нотариально заверенной доверенности).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ЦОН обеспечивает хранение результата в течение одного месяца, после чего передает их услугодателю для дальнейшего хранения. При обращении услугополучателя по истечении одного месяца, по запросу ЦОНа услугодатель в течение одного рабочего дня направляет готовые документы в ЦОН для выдачи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сдаче услугополучателем всех необходимых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услугодателю – подтверждением принятия заявления на бумажном носителе является отметка на его копии о регистрации в канцелярии с указанием даты и времени приема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ЦОН - расписка о приеме соответствующих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портал - в "личный кабинет" направляется статус о принятии запроса на оказание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входящий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работник канцелярии услугодателя принимает и регистрирует заявку с соответствующим пакетом документов услугополучателя, через ЦОН, а также при обращении на портал, направление их руководителю услугодателя для наложения визы - 30 (тридцать)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накладывает соответствующую визу и передает пакет документов руководителю структурного подразделения услугодателя - 2 (два)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руководитель структурного подразделения услугодателя изучает документы и определяет ответственного исполнителя, в должностные обязанности которого входит организация работы по оказанию настоящей государственной услуги (далее ответственный исполнитель структурного подразделения услугодателя) - 30 (тридцать)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ответственный исполнитель структурного подразделения услугодателя рассматривает пакет документов, проверяет на полноту представленных документов, в случае установления факта неполноты представленных документов подготавливает мотивированный ответ об отказе в дальнейшем рассмотрении заявления в сроки не более пятнадцати календарных дней для объектов II категории, для объектов III категории в срок не более пяти календарных дней с момента получения документов услугополучателя. В случае полноты и достоверности документов готовит и вносит проект результата оказания государственной услуги на рассмотрение руководителю структурного подразделения со дня регистрации заявки в сроки: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для объектов II категории не более 1 (один) месяца;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для объектов III, IV категории не более 10 (десять) рабочих дней;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выдаче повторного заключения для объектов II категории не более 10 (десять)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для объектов III, IV категории не более 5 (пять)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предварительная экспертиза – не более 3 (три)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руководитель структурного подразделения осуществляет проверку проекта результата оказания государственной услуги, в случае правильности подготовки проводит одобрение (согласование) и передает на подпись руководителю услугодателя – 30 (тридцать)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руководитель услугодателя подписывает результат оказания государственной услуги и передает его работнику канцелярии услугодателя - 2 (два)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работник канцелярии услугодателя регистрирует и выдает результат государственной услуги услугополучателю поступивший через канцелярию, а также при обращении на портал в день обращения – 30 (тридцать) минут), при обращении в ЦОН - 1 (один) рабочий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регистрация заявки;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резолюция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изучение пакета документов и определение ответственного исполнителя структурного подразделения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проект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одобрение (согласование) проекта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подписание руководителем услугодателя результата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выдача результата государственной услуги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7. Перечень структурных подразделений услугодателя, которые задействованы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руководитель структурного подразделения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структурного подразделения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ответственный исполнитель канцелярии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Описание последовательности процедур (действий) между структурными подразделениями услугодателя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работник канцелярии услугодателя принимает пакет документов и регистрирует заявку, передает руководителю услугодателя - 30 (тридцать)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рассматривает пакет документов услугополучателя, накладывает визу и передает руководителю структурного подразделения - 2 (два)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руководитель структурного подразделения услугодателя изучает поступивший пакет документов и определяет ответственного исполнителя, в должностные обязанности которого входит организация работы по оказанию государственной услуги - 30 (тридцать)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ответственный исполнитель структурного подразделения услугодателя рассматривает пакет документов, проверяет на полноту представленных документов, в случае установления факта неполноты представленных документов подготавливает мотивированный отказ в дальнейшем рассмотрении заявления в сроки не более пятнадцати календарных дней для объектов II категории, для объектов III категории в срок не более пяти календарных дней с момента получения документов услугополучателя. В случае полноты и достоверности документов вносит проект результата оказания государственной услуги на рассмотрение руководителю структурного подразделения.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руководитель структурного подразделения услугодателя проверяет проект результата оказания государственной услуги, в случае правильности подготовки одобряет (согласовывает) его и передает на подпись руководителю услугодателя - 30 (тридцать)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руководитель услугодателя подписывает результат оказания государственной услуги и передает его работнику канцелярии услугодателя - 2 (два)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работник канцелярии услугодателя регистрирует и выдает результат государственной услуги услугополучателю в день обращения – 30 (тридцать)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Описание последовательности процедур (действий) между структурными подразделениями (работниками) услугодателя приведены в справочнике бизнес-процессов оказания государственной услуги через канцелярию услугодателя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ЦОН, а также порядка использования информационных систем в процессе оказания государственной услуги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10. Основанием для начала процедуры (действия) по оказанию государственной услуги является принятие работником ЦОН заявления (заявки) и электронного запроса услугополучателя (либо его представителя по доверенности) с приложением пакета документов согласно пункту 4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Процедуры (действия) процесса оказания государственной услуги, длительность их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работник ЦОН проверяет правильность заполнения заявления (заявки) и полноту пакета документов в соответствии с пунктом 4 настоящего регламента - 15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приеме документов работник ЦОН сверяет подлинность копий с оригиналами или воспроизведенными электронными копиями документов, после чего возвращает оригиналы услугополучателю – 5 (пять)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случае предоставления услугополучателем неполного пакета документов, согласно перечню, предусмотренному пунктом 4 настоящего регламента, услугополучателю работником ЦОН выдается расписка об отказе в приеме документов - 5 (пять)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работник ЦОН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Казахстан, идентифицирует личность услугополучателя, вносит соответствующую информацию об услугополучателе в список поданных документов в интегрированную информационную систему центров обслуживания населения (далее – ИИС ЦОН), выдает услугополучателю расписку со штрих-кодом, присвоенным ИИС ЦОН о приеме соответствующих документов - 5 (пять)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работник ЦОН подготавливает пакет документов и направляет услугодателю через курьерскую почту или иную уполномоченную на это связь – 1 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услугодатель осуществляет процедуры (действия) в соответствии с описанием порядка взаимодействия структурных подразделений (работников) услугодателя в процессе оказания государственной услуги и передает работнику ЦОН результат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работник ЦОН в срок, указанный в расписке о приеме соответствующих документов, выдает результат государственной услуги услугополучателю - 15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Максимальное допустимое время ожидания для сдачи пакета документов в ЦОН – 15 (пятнадцать) минут. Максимальное допустимое время обслуживания услугополучателя в ЦОН –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ЦОН прием заявлений с документами и выдача результатов оказания государственной услуги осуществляется в порядке "электронной" очереди, без ускоренного обслуживания, возможно бронирование электронной очереди посредством портала.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Выдача результата оказания государственной услуги услугополучателю осуществляется работником ЦОН посредством "без барьерного обслуживания" на основании расписки, в указанный в ней срок, при личном посещении под роспись и по предъявлению документа, удостоверяющего личность или доверенность.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Порядок действий услугополучателя и услугодателя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осуществляет регистрацию (авторизацию) на портале посредством ЭЦП - 2 (два)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формируется сообщение о подтверждении данных услугополучателя, либо формируется сообщение об отказе в авторизации в связи с имеющимися нарушениями в данных услугополучателя или формируется сообщение об отказе в связи с не подтверждением подлинности ЭЦП услугополучателя - 20 (двадцать) секунд;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выбор услугополучателем электронной государственной услуги, заполнение полей электронного запроса и прикрепление документов, указанных в пункте 4 настоящего регламента - 5 (пять)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удостоверение электронного запроса для оказания электронной государственной услуги посредством ЭЦП услугополучателя - 2 (два)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обработка (проверка, регистрация) электронного запроса услугополучателя - в течение 2 (два)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получение услугополучателем уведомления о статусе электронного запроса и сроки оказания государственной услуги в истории получения государственных услуг в "личном кабинете" услугополучателя - 1 (один) минута;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услугодатель осуществляет процедуры (действия) в соответствии с описанием порядка взаимодействия структурных подразделений (работников) услугодателя в процессе оказания государственной услуги и направляет на портал результат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обработка и направление в "личный кабинет" услугополучателя результата оказания государственной услуги в форме электронного документа, подписанного ЭЦП руководителем услугодателя - в течение 1 (один)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"Выдача заключений государственной экологической экспертизы для объектов II, III и IV категорий"</w:t>
            </w:r>
          </w:p>
        </w:tc>
      </w:tr>
    </w:tbl>
    <w:bookmarkStart w:name="z29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Услугодатель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2264"/>
        <w:gridCol w:w="2486"/>
        <w:gridCol w:w="7092"/>
      </w:tblGrid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исполнительный орган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природных ресурсов и регулирования природопользования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Северо–Казахстанская область, город Петропавловск, улица Парковая, 57В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рабочие дни с 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– 18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 перерыв на обед с 13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– 14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"Выдача разрешений на эмиссии в окружающую среду для объектов II, III и IV категорий"</w:t>
            </w:r>
          </w:p>
        </w:tc>
      </w:tr>
    </w:tbl>
    <w:bookmarkStart w:name="z29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А. При оказании государственной услуги через канцелярию услугодателя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756400" cy="853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756400" cy="853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Б. При оказании государственной услуги через ЦОН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832600" cy="920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832600" cy="920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В. При оказании государственной услуги через портал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378700" cy="951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378700" cy="951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366000" cy="246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366000" cy="246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header.xml" Type="http://schemas.openxmlformats.org/officeDocument/2006/relationships/header" Id="rId1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