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2282d" w14:textId="f0228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социально-трудовой сфере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10 августа 2015 года № 294. Зарегистрировано Департаментом юстиции Северо-Казахстанской области 11 сентября 2015 года № 3379. Утратило силу постановлением акимата Северо-Казахстанской области от 26 мая 2016 года N 181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Северо-Казахстанской области от 26.05.2016 </w:t>
      </w:r>
      <w:r>
        <w:rPr>
          <w:rFonts w:ascii="Times New Roman"/>
          <w:b w:val="false"/>
          <w:i w:val="false"/>
          <w:color w:val="ff0000"/>
          <w:sz w:val="28"/>
        </w:rPr>
        <w:t>N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и постановка на учет безработных граждан";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безработным гражданам";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направлений лицам на участие в активных формах содействия занятости";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государственного пособия на детей до восемнадцати 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государственной адресной социальной помощи";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социальной помощи отдельным категориям нуждающихся граждан по решениям местных представительных органов";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социальной помощи специалистам социальной сферы, проживающим и работающим в сельских населенных пунктах, по приобретению топлива";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"Возмещение затрат на обучение на дому детей-инвалидов";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справки, подтверждающей принадлежность заявителя (семьи) к получателям адресной социальной помощи";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предоставления им протезно-ортопедической помощи";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"Обеспечение инвалидов сурдо-тифлотехническими и обязательными гигиеническими средствами";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инвалидам кресла-колясок";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"Обеспечение инвалидов санаторно-курортным лечением";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оказание специальных социальных услуг в медико-социальных учреждениях (организациях)";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оказание специальных социальных услуг в условиях ухода на дому";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и продление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соответсвующей административно-территориальной единицы";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статуса оралмана";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10 августа 2015 года № 294</w:t>
            </w:r>
          </w:p>
        </w:tc>
      </w:tr>
    </w:tbl>
    <w:bookmarkStart w:name="z2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и постановка на учет безработных граждан"</w:t>
      </w:r>
    </w:p>
    <w:bookmarkEnd w:id="0"/>
    <w:bookmarkStart w:name="z3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Регламент государственной услуги "Регистрация и постановка на учет безработных граждан" разработан в соответствии со стандартом государственной услуги "Регистрация и постановка на учет безработных граждан",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за № 11342).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"Регистрация и постановка на учет безработных граждан" (далее – государственная услуга) оказывается местными исполнительными органами районов и города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бесплатно физическим лицам (далее – услугополучатель).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Республиканское государственное предприятие на праве хозяйственного ведения "Центр обслуживания населения" Комитета связи, информатизации и информации Министерства по инвестициям и развитию Республики Казахстан (далее – центр);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услугодателя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веб-портал "электронного правительства":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уведомление о регистрации и постановке на учет в качестве безработного в бумажном или электронном виде (далее – уведомление).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подача услугополучателем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либо запрос в форме электронного документа, удостоверенный электронной цифровой подписью (далее – ЭЦП)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 документов необходимых для оказания государственной услуги при обращении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к услугодателю либо в центр: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 услугополучателя (удостоверение личности или паспорт гражданина Республики Казахстан, вид на жительство иностранца в Республике Казахстан, удостоверение лица без гражданства), для оралманов – удостоверение оралмана (требуется для идентификации личности).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обращении в центр, услугополучателем заполняется заявление на регистрацию и постановку на учет безработного гражданина установленного образца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(далее – заявление);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заявление в форме электронного документа, удостоверенного ЭЦП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Сведения документа удостоверяющего личность, документа подтверждающего регистрацию по месту жительства, указанных в электронном заявлении услугодатель получает из соответствующей государственной информационной системы через шлюз "электронного правительства".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Услугодатель, центр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подаче услугополучателем всех требуемых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 услугодателю – персональные данные услугополучателя заносятся в автоматизированную информационную систему в форме электронного документа удостоверенного ЭЦП ответственного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центре –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заявления с указанием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вид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название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фамилии, имени, отчества (при его наличии) работника центра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фамилии, имени, отчества (при его наличии) услугополучателя, фамилии, имени, отчества (при его наличии) представителя услугополучателя и их контактные телефоны;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через портал – в "личном кабинете" услугополучателя отображается статус о принятии запроса для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 принимает документы, представленные услугополучателем, центром либо через портал, осуществляет их регистрацию, либо делает отметку о получении документов в реестре передаваемых документов (при обращении к услугодателю через центр), заносит персональные данные услугополучателя в автоматизированную информационную систему в форме электронного документа,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не более 10 (десяти)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Передает документы руководителю услугодателя для определения ответственного исполнителя услугодателя и наложения соответствующей визы, не более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документами, определяет ответственного исполнителя услугодателя, налагает соответствующую визу, передает для исполнения ответственному исполнителю услугодателя, не более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рассматривает представленные документы, подготавливает проект результата оказания государственной услуги, передает руководителю услугодателя не более 2 (двух) рабочих дней (в случае поступления документов из центра, не более 1 (одного)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принимает решение и подписывает проект результата оказания государственной услуги и передает ответственному исполнителю услугодателя для выдачи услугополучателю не более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услугодателя выдает результат оказания государственной услуги услугополучателю, либо направляет в центр, или в "личный кабинет" услугополучателя в форме электронного документа, подписанного ЭЦП руководителя услугодателя, не более 10 (десяти)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регистрация документов либо отметка о получении документов в реестре передаваемых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проект уведомления;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подписанное уведомление;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выданное услугополучателю либо направленное в центр или в "личный кабинет" услугополучателя уведомление.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В процессе оказания государственной услуги участвуют следующие структурные подразделения (работники)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 осуществляет прием документов из центра либо запроса в форме электронного документа, регистрирует документы, не более 10 (десяти)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Осуществляет передачу документов руководителю услугодателя для определения ответственного исполнителя услугодателя и наложения соответствующей визы, не более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документами, определяет ответственного исполнителя услугодателя, налагает соответствующую визу и передает документы ответственному исполнителю услугодателя, не более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рассматривает представленные документы, подготавливает проект результата оказания государственной услуги, который направляется руководителю услугодателя для принятия решения, не более 2 (двух) рабочих дней (в случае поступления документов из центра, не более 1 (одного)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принимает решение и подписывает проект результата оказания государственной услуги, который передается ответственному исполнителю услугодателя, не более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услугодателя выдает результат оказания государственной услуги услугополучателю, либо направляет в центр, или в "личный кабинет" услугополучателя в форме электронного документа, не более 10 (десяти)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Описание порядка обращения в центр,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для получения государственной услуги обращается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сотрудник центра проверяет правильность заполнения заявлений и полноту представленных документов, не более 5 (пяти)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сотрудник центра регистрирует заявление в информационной системе "Интегрированная информационная система для Центров обслуживания населения" и выдает услугополучателю расписку с указанием даты регистрации и даты получения государственной услуги, фамилии и инициалов лица, принявшего документы, не более 5 (пяти)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сотрудник центра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Казахстан, не более 5 (пяти)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сотрудник центра подготавливает документы и направляет их услугодателю через курьерскую или иную уполномоченную на это связь, не более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сотрудник услугодателя осуществляет прием документов из центра, регистрирует документы, не более 10 (десяти)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Осуществляет передачу документов руководителю услугодателя для определения ответственного исполнителя услугодателя и наложения соответствующей визы, не более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руководитель услугодателя ознакамливается с документами, определяет ответственного исполнителя услугодателя, налагает соответствующую визу, передает документы ответственному исполнителю услугодателя (не более 1 (одного)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ответственный исполнитель услугодателя рассматривает представленные документы, подготавливает проект результата оказания государственной услуги, направляет руководителю услугодателя для принятия решения (не более 1 (одного)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руководитель услугодателя принимает решение, подписывает проект результата оказания государственной услуги, передает ответственному исполнителю услугодателя (не более 1 (одного)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ответственный исполнитель услугодателя направляет результат оказания государственной услуги в центр (не более 10 (десяти)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сотрудник центра в срок, указанный в расписке о приеме соответствующих документов, выдает результат оказания государственной услуги услугополучателю, не более 15 (пятнадцати)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Получение результата оказания государственной услуги через центр осуществляется путем личного посещения услугополучателем, не более 15 (пятнадцати)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Описание порядка обращения и последовательности процедур (действий) услугополучателя и услугодателя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регистрацию, авторизацию на портале посредством индивидуального идентификационного номера,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выбор услугополучателем электронной государственной услуги, заполнение полей электронного запроса и прикрепление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удостоверение электронного запроса для оказания электронной государственной услуги посредством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обработка (проверка, регистрация) электронного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получение услугополучателем уведомления о статусе электронного запроса и сроке оказания государственной услуги через портал в "личном кабинете"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получение услугополучателем результата государственной услуги через портал в "личном кабинете"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"Регистрация и постановка на учет безработных граждан"</w:t>
            </w:r>
          </w:p>
        </w:tc>
      </w:tr>
    </w:tbl>
    <w:bookmarkStart w:name="z1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услугодателей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постановления акимата Северо-Казахстанской области от 31.12.2015 </w:t>
      </w:r>
      <w:r>
        <w:rPr>
          <w:rFonts w:ascii="Times New Roman"/>
          <w:b w:val="false"/>
          <w:i w:val="false"/>
          <w:color w:val="ff0000"/>
          <w:sz w:val="28"/>
        </w:rPr>
        <w:t>N 511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"/>
        <w:gridCol w:w="1456"/>
        <w:gridCol w:w="3399"/>
        <w:gridCol w:w="2544"/>
        <w:gridCol w:w="4501"/>
      </w:tblGrid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Местонахождение, адрес электронной почты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телефонов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Саумалколь,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Шокана Уалиханова,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ro_ajyrta@bk.ru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(715)33-2-13-62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Акжарского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Талшик,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akzhar-social@sko.kz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(715)46-2-14-49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Аккайынского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Смирново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9 Мая,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akk_soz@mail.ru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(715)32-2-12-65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Есильского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Явленка,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esil_zan_soc@sko.kz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ro_esil@mail.ru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(715)43-2-19-99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Жамбылского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Дружбы,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zham-ozsp@sko.kz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(715)44-2-13-38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района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Киреева,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mzh-ozsp@sko.kz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(715)31-2-19-22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"Кызылжарский районный отдел занятости и социальных программ"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Бесколь,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Гагарина, 6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kyz_asp@mail.ru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kyzylzhar-ozsp@sko.kz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(715)38-2-16-50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(715)2-50-06-17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Мамлютка,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Гуденко,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maml_ozsp@mail.ru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(715)41-2-13-75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района имени Габита Мусрепова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Новоишимское,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ozsp-gm@sko.kz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(715)35-2-24-17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Тайыншинского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Тайынша,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Центральный,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ozsp-tsh@sko.kz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(715)36-2-10-22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Тимирязевского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Тимирязево,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Шокана Уалиханова,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ro_timir@mail.online.kz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(715)37-2-16-49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Уалихановского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Кишкенеколь,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Уалиханова, 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ro_ualih@mail.online.kz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(715)42-2-19-43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района Шал акына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 акына,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Сергеевка,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Ибраева,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shalakyn-ozsp@sko.kz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(715)34-2-16-91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Театральная,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petroozsp@sko.kz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(715)2-53-07-84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"Регистрация и постановка на учет безработных граждан"</w:t>
            </w:r>
          </w:p>
        </w:tc>
      </w:tr>
    </w:tbl>
    <w:bookmarkStart w:name="z13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6"/>
    <w:bookmarkStart w:name="z13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Местный исполнительный орган,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районов и города областного 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7"/>
    <w:bookmarkStart w:name="z13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Заявление на регистрацию и постановку на учет безработного гражданина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Информация о заявителе: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Фамилия, имя, отчество (при его наличии) заявителя: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номер: 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Семейное положение: 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 рождения: "____" ______________ _______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Вид документа, удостоверяющего личность: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Серия документа: _____Номер документа: ___________Кем выдан: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 выдачи: "____" _____________ ______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Адрес регистрации: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город (район) _________________село: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(микрорайон)______________ дом ___ квартира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семейное положение________________________________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Данные об образовании: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Уровень образования: 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учебного заведения: 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специальности: 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 поступления в учебное заведение: "___" _____________ __________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 окончания учебного заведения: "___" _______________ __________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Данные о трудовой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Профессия, должность: 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организации: 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Отрасль: 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 устройства: "___" ______________ __________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 увольнения: "___" ______________ __________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Профессия, должность: 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организации: 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Отрасль: 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 устройства: "___" ______________ __________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 увольнения: "___" ______________ __________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Профессия, должность: 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организации: 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Отрасль: 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 устройства: "___" ______________ __________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 увольнения: "___" ______________ __________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Дополнительные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Знание языка: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Сведения о наличии несовершеннолетних детей: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Фамилия,имя, отчество (при его наличии) ребенка: 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номер: 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 рождения: "___" _____________ __________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записи актов гражданского состояния: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записи: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 регистрации: "___" _____________ __________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Прошу зарегистрировать и поставить на учет в качестве безработного гражданина.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Даю согласие на сбор и обработку данных, необходимых для оказания государственной услуги "Регистрация и постановка на учет безработного гражданина".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Предупрежден (а) об ответственности за предоставление недостоверных сведений и поддельных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Контактные данные заявителя: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телефон: ___________________; мобильный: 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E-mail: 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"___" _________________ 20____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Подпись заявителя: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-------------------------------------------------------------------------------------------------------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9"/>
    <w:bookmarkStart w:name="z19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(линия отреза)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Заявление № _________фамилия, имя, отчество (при его наличии) заявителя: ________________________, дата регистрации заявления: "___" ________ 20____ года (дата получения услуги: "___" ________ 20___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Даю согласие на сбор и обработку моих персональных данных, необходимых для оказания государственной услуги "Регистрация и постановка на учет безработного гражданина".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Предупрежден (а) об ответственности за предоставление недостоверных сведений и поддельных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"Регистрация и постановка на учет безработных граждан"</w:t>
            </w:r>
          </w:p>
        </w:tc>
      </w:tr>
    </w:tbl>
    <w:bookmarkStart w:name="z20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и постановка на учет безработных граждан"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А. При оказании государственной услуги через услугодателя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1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Б. При оказании государственной услуги через центр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8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В. При оказании государственной услуги через портал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3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3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9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10 августа 2015 года № 294</w:t>
            </w:r>
          </w:p>
        </w:tc>
      </w:tr>
    </w:tbl>
    <w:bookmarkStart w:name="z2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справок безработным гражданам"</w:t>
      </w:r>
    </w:p>
    <w:bookmarkEnd w:id="12"/>
    <w:bookmarkStart w:name="z2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Регламент государственной услуги "Выдача справок безработным гражданам" разработан в соответствии со стандартом государственной услуги "Выдача справок безработным гражданам",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за № 11342).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"Выдача справок безработным гражданам" (далее – государственная услуга) оказывается местными исполнительными органами районов и города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бесплатно физическим лицам (далее – услугополучатель).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Республиканское государственное предприятие на праве хозяйственного ведения "Центр обслуживания населения" Комитета связи, информатизации и информации Министерства по инвестициям и развитию Республики Казахстан (далее – центр);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услугодателя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веб-портал "электронного правительства":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электронная (полностью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– справка о регистрации в качестве безработного (далее – справка)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государственной услуги -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подача услугополучателем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либо запроса в форме электронного документа, удостоверенного электронной цифровой подписью (далее – ЭЦП)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Услугополучатель при обращении для оказания государственной услуги предоставляет заявление на выдачу справки о регистрации безработного гражданина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 услугодателю либо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документ, удостоверяющий личность услугополучателя (удостоверение личности или паспорт гражданина Республики Казахстан, вид на жительство иностранца в Республике Казахстан, удостоверение лица без гражданства), для оралманов – удостоверение оралмана (требуется для идентификации личности).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запрос в форме электронного документа, удостоверенного электронной цифровой подписью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Сведения документа, удостоверяющего личность, указанных в запросе услугодатель получает из соответствующих государственных информационных систем через шлюз "электронного правительства".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Услугодатель, работник центра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подаче запроса через портал – в "личном кабинете" услугополучателя отображается статус о принятии запроса для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 принимает документы, представленные услугополучателем, центром либо через портал, осуществляет их регистрацию, либо делает отметку о получении документов в реестре передаваемых документов (при обращении к услугодателю через центр),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в течение 2 (двух)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Передает документы руководителю услугодателя для определения ответственного исполнителя услугодателя и наложения соответствующей визы,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документами, определяет ответственного исполнителя услугодателя, налагает соответствующую визу, передает для исполнения ответственному исполнителю услугодателя,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рассматривает представленные документы, подготавливает проект справки, передает руководителю услугодателя в течение 2 (двух) минут (в случае поступления документов из центра, в течение 2 (двух)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принимает решение, подписывает проект справки и передает ответственному исполнителю услугодателя для выдачи услугополучателю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услугодателя выдает справку услугополучателю либо направляет в центр, или в "личный кабинет" услугополучателя в форме электронного документа, подписанного ЭЦП руководителя услугодателя, не более 2 (двух)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регистрация документов либо отметка о получении документов в реестре передаваемых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проект справки;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подписанная справка;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выданная услугополучателю либо направленная в центр или в "личный кабинет" услугополучателя справка.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 осуществляет прием и регистрацию документов, в течение 2 (двух)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Осуществляет передачу документов руководителю услугодателя для определения ответственного исполнителя услугодателя и наложения соответствующей визы,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документами, определяет ответственного исполнителя услугодателя, налагает соответствующую визу и передает документы ответственному исполнителю услугодателя,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рассматривает представленные документы, подготавливает проект справки, которая направляется руководителю услугодателя для принятия решения, в течение 2 (двух) минут (в случае поступления документов из центра, в течение 2 (двух)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принимает решение и подписывает проект справки, которая передается ответственному исполнителю услугодателя,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услугодателя выдает справку услугополучателю либо направляет в центр, или в "личный кабинет" услугополучателя в форме электронного документа, не более 2 (двух)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Описание порядка обращения в центр,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для получения государственной услуги обращается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сотрудник центра проверяет правильность заполнения заявлений и полноту представленных документов, не более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предоставления услугополучателем неполного пакета документов сотрудником центра выдается расписка об отказе в приеме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сотрудник центра регистрирует заявление в информационной системе "Интегрированная информационная система для Центров обслуживания населения" и выдает услугополучателю расписку с указанием даты регистрации и даты получения государственной услуги, фамилии и инициалов лица, принявшего документы, не более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сотрудник центра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Казахстан, не более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сотрудник центра подготавливает документы и направляет их услугодателю через курьерскую или иную уполномоченную на это связь, не более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сотрудник услугодателя осуществляет прием документов из центра, регистрирует документы, в течение 2 (двух)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Осуществляет передачу документов руководителю услугодателя для определения ответственного исполнителя услугодателя и наложения соответствующей визы,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руководитель услугодателя ознакамливается с документами, определяет ответственного исполнителя услугодателя, налагает соответствующую визу, передает документы ответственному исполнителю услугодателя (в течение 1 (одной)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ответственный исполнитель услугодателя рассматривает представленные документы, подготавливает проект справки, направляет руководителю услугодателя для принятия решения (в течение 2 (двух)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руководитель услугодателя принимает решение, подписывает проект справки, передает ответственному исполнителю услугодателя (в течение 2 (двух)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ответственный исполнитель услугодателя направляет справку в центр (не более 2 (двух)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сотрудник центра в срок, указанный в расписке о приеме соответствующих документов, выдает справку услугополучателю, не более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Описание порядка обращения и последовательности процедур (действий) услугополучателя и услугодателя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регистрацию, авторизацию на портале посредством индивидуального идентификационного номера,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выбор услугополучателем электронной государственной услуги, заполнение полей электронного запроса и прикрепление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удостоверение электронного запроса для оказания электронной государственной услуги посредством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обработка (проверка, регистрация) электронного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получение услугополучателем уведомления о статусе электронного запроса и сроке оказания государственной услуги через портал в "личном кабинете"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направление услугодателем в "личный кабинет" услугополучателя справки в форме электронного документа, подписанного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получение услугополучателем справки через портал в "личном кабинете"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справок безработным гражданам"</w:t>
            </w:r>
          </w:p>
        </w:tc>
      </w:tr>
    </w:tbl>
    <w:bookmarkStart w:name="z28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услугодателей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постановления акимата Северо-Казахстанской области от 31.12.2015 </w:t>
      </w:r>
      <w:r>
        <w:rPr>
          <w:rFonts w:ascii="Times New Roman"/>
          <w:b w:val="false"/>
          <w:i w:val="false"/>
          <w:color w:val="ff0000"/>
          <w:sz w:val="28"/>
        </w:rPr>
        <w:t>N 511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"/>
        <w:gridCol w:w="1456"/>
        <w:gridCol w:w="3399"/>
        <w:gridCol w:w="2544"/>
        <w:gridCol w:w="4501"/>
      </w:tblGrid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Местонахождение, адрес электронной почты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телефонов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Саумалколь,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Шокана Уалиханова,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ro_ajyrta@bk.ru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(715)33-2-13-62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Акжарского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Талшик,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akzhar-social@sko.kz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(715)46-2-14-49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Аккайынского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Смирново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9 Мая,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akk_soz@mail.ru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(715)32-2-12-65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Есильского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Явленка,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esil_zan_soc@sko.kz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ro_esil@mail.ru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(715)43-2-19-99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Жамбылского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Дружбы,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zham-ozsp@sko.kz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(715)44-2-13-38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района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Киреева,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mzh-ozsp@sko.kz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(715)31-2-19-22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"Кызылжарский районный отдел занятости и социальных программ"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Бесколь,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Гагарина, 6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kyz_asp@mail.ru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kyzylzhar-ozsp@sko.kz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(715)38-2-16-50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(715)2-50-06-17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Мамлютка,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Гуденко,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maml_ozsp@mail.ru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(715)41-2-13-75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района имени Габита Мусрепова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Новоишимское,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ozsp-gm@sko.kz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(715)35-2-24-17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Тайыншинского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Тайынша,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Центральный,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ozsp-tsh@sko.kz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(715)36-2-10-22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Тимирязевского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Тимирязево,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Шокана Уалиханова,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ro_timir@mail.online.kz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(715)37-2-16-49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Уалихановского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Кишкенеколь,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Уалиханова, 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ro_ualih@mail.online.kz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(715)42-2-19-43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района Шал акына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 акына,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Сергеевка,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Ибраева,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shalakyn-ozsp@sko.kz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(715)34-2-16-91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Театральная,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petroozsp@sko.kz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(715)2-53-07-84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справок безработным гражданам"</w:t>
            </w:r>
          </w:p>
        </w:tc>
      </w:tr>
    </w:tbl>
    <w:bookmarkStart w:name="z30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8"/>
    <w:bookmarkStart w:name="z30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Заявление на выдачу справки о регистрации безработного гражданина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9"/>
    <w:bookmarkStart w:name="z30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Отдел занятости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0"/>
    <w:bookmarkStart w:name="z30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и социальных программ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 района (города)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Код отделения:________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Сведения о заявителе: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номер: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заявителя: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 рождения: "____" ______________ _______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вид документа удостоверяющий личность: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серия документа: _____номер документа: ___________кем выдан: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 выдачи: "____" _____________ ______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адрес постоянного места жительства: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область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город (район) _________________село: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(микрорайон)__________________________ дом ______квартира_____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Прошу выдать мне справку безработного гражданина.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Даю согласие на сбор и обработку моих персональных данных, необходимых для оказания государственной услуги "Выдача справок безработным гражданам".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Контактные данные заявителя: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телефон____________ мобильный_____________ Е-mаil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"____"_______________20___года. Подпись заявителя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(линия отреза)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Заявление _____ фамилия, имя, отчество (при его наличии) заявителя______________ с прилагаемыми документами принято, дата регистрации заявления: "____"_____________20___года.дата получения услуги: "____"_____________20___года.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Даю согласие на сбор и обработку моих персональных данных, необходимых для оказания государственной услуги "Выдача справок безработным гражданам".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Предупрежден (а) об ответственности за предоставление недостоверных сведений и отдельных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"Выдача справок безработным гражданам"</w:t>
            </w:r>
          </w:p>
        </w:tc>
      </w:tr>
    </w:tbl>
    <w:bookmarkStart w:name="z3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Справка о регистрации в качестве безработного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68"/>
        <w:gridCol w:w="8532"/>
      </w:tblGrid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3"/>
    <w:bookmarkStart w:name="z3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в том что он(а) в соответствии со статьей 15 Закона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4"/>
    <w:bookmarkStart w:name="z3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"О занятости населения"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2"/>
        <w:gridCol w:w="7478"/>
      </w:tblGrid>
      <w:tr>
        <w:trPr>
          <w:trHeight w:val="30" w:hRule="atLeast"/>
        </w:trPr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зарегистрирован (а)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отдела занятости и социальных программ)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Срок действия - 10 рабочих дней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6"/>
        <w:gridCol w:w="5439"/>
        <w:gridCol w:w="14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Начальник/руководитель отдела 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регламенту государственной услуги "Выдача справок безработным гражданам"</w:t>
            </w:r>
          </w:p>
        </w:tc>
      </w:tr>
    </w:tbl>
    <w:bookmarkStart w:name="z34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справок безработным гражданам" 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А. При оказании государственной услуги через услугодателя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5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Б. При оказании государственной услуги через центр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0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0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В. При оказании государственной услуги через портал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7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7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3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10 августа 2015 года № 294</w:t>
            </w:r>
          </w:p>
        </w:tc>
      </w:tr>
    </w:tbl>
    <w:bookmarkStart w:name="z35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направлений лицам на участие в активных формах содействия занятости"</w:t>
      </w:r>
    </w:p>
    <w:bookmarkEnd w:id="28"/>
    <w:bookmarkStart w:name="z35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Регламент государственной услуги "Выдача направлений лицам на участие в активных формах содействия занятости" разработан в соответствии со стандартом государственной услуги "Выдача направлений лицам на участие в активных формах содействия занятости",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за № 11342).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"Выдача направлений лицам на участие в активных формах содействия занятости" (далее – государственная услуга) оказывается местными исполнительными органами районов и города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бесплатно физическим лицам (далее – услугополучатель).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услугодателя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услуги: выдача направления лицам на участие в активных мерах содействия занятости, которая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направление для трудоустройства;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направление на общественные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направление лицам на профессиональную подготовку, переподготовку и повышение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направление для трудоустройства на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направление на молодежную практику;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оказание бесплатных услуг лицам в профессиональной ориентации.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государственной услуги: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Основанием для начала процедуры (действия) по оказанию государственной услуги является подача услугополучателем документов либо заявления в форме электронного документа, удостоверенного электронной цифровой подписью (далее – ЭЦП)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Перечень документов, необходимых для оказания государственной услуги при обращении услугополучателя: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 услугодателю: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 услугополучателя (удостоверение личности или паспорт гражданина Республики Казахстан, вид на жительство иностранца в Республике Казахстан, удостоверение лица без гражданства) (требуется для идентификации личности), а также для оралманов – удостоверение оралмана.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портал: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заявление в форме электронного документа, удостоверенного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Сведения документа, удостоверяющего личность, указанных в электронном заявлении, услугодатель получает из соответствующих государственных информационных систем через шлюз "электронного правительства".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 принимает документы, представленные услугополучателем либо через портал, осуществляет их регистрацию, не более 5 (пяти)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Передает документы руководителю услугодателя для определения ответственного исполнителя услугодателя и наложения соответствующей визы, не более 5 (пяти)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документами, определяет ответственного исполнителя услугодателя, налагает соответствующую визу, передает для исполнения ответственному исполнителю услугодателя, не более 5 (пяти)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рассматривает представленные документы, подготавливает проект результата оказания государственной услуги, передает руководителю услугодателя, не более 5 (пяти)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принимает решение, подписывает проект результата оказания государственной услуги и передает ответственному исполнителю услугодателя для выдачи услугополучателю, не более 5 (пяти)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услугодателя выдает результат оказания государственной услуги услугополучателю, либо направляет в "личный кабинет" услугополучателя в форме электронного документа, подписанного ЭЦП руководителя услугодателя, не более 5 (пяти)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регистрация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проект направления;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подписанное направление;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выданное услугополучателю либо направленное в "личный кабинет" услугополучателя направление.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 осуществляет прием и регистрацию документов, не более 5 (пяти)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Осуществляет передачу документов руководителю услугодателя для определения ответственного исполнителя услугодателя и наложения соответствующей визы, не более 5 (пяти)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документами, определяет ответственного исполнителя услугодателя, налагает соответствующую визу и передает документы ответственному исполнителю услугодателя, не более 5 (пяти)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рассматривает представленные документы, подготавливает проект результата оказания государственной услуги, который направляется руководителю услугодателя для принятия решения, не более 5 (пяти)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принимает решение и подписывает проект результата оказания государственной услуги, который передается ответственному исполнителю услугодателя, не более 5 (пяти)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услугодателя выдает результат оказания государственной услуги услугополучателю, либо направляет в "личный кабинет" услугополучателя в форме электронного документа, не более 5 (пяти)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Описание порядка обращения и последовательности процедур (действий) услугополучателя и услугодателя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регистрацию, авторизацию на портале посредством индивидуального идентификационного номера,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выбор услугополучателем электронной государственной услуги, заполнение полей электронного запроса и прикрепление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удостоверение электронного запроса для оказания электронной государственной услуги посредством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обработка (проверка, регистрация) электронного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получение услугополучателем уведомления о статусе электронного запроса и сроке оказания государственной услуги через портал в "личном кабинете"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получение услугополучателем результата оказания государственной услуги через портал в "личном кабинете"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направлений лицам на участие в активных формах содействия занятости"</w:t>
            </w:r>
          </w:p>
        </w:tc>
      </w:tr>
    </w:tbl>
    <w:bookmarkStart w:name="z41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услугодателей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постановления акимата Северо-Казахстанской области от 31.12.2015 </w:t>
      </w:r>
      <w:r>
        <w:rPr>
          <w:rFonts w:ascii="Times New Roman"/>
          <w:b w:val="false"/>
          <w:i w:val="false"/>
          <w:color w:val="ff0000"/>
          <w:sz w:val="28"/>
        </w:rPr>
        <w:t>N 511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"/>
        <w:gridCol w:w="1456"/>
        <w:gridCol w:w="3399"/>
        <w:gridCol w:w="2544"/>
        <w:gridCol w:w="4501"/>
      </w:tblGrid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Местонахождение, адрес электронной почты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телефонов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Саумалколь,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Шокана Уалиханова,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ro_ajyrta@bk.ru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(715)33-2-13-62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Акжарского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Талшик,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akzhar-social@sko.kz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(715)46-2-14-49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Аккайынского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Смирново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9 Мая,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akk_soz@mail.ru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(715)32-2-12-65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Есильского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Явленка,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esil_zan_soc@sko.kz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ro_esil@mail.ru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(715)43-2-19-99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Жамбылского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Дружбы,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zham-ozsp@sko.kz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(715)44-2-13-38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района Магжана Жумабаева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Киреева,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mzh-ozsp@sko.kz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(715)31-2-19-22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"Кызылжарский районный отдел занятости и социальных программ"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Бесколь,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Гагарина, 6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kyz_asp@mail.ru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kyzylzhar-ozsp@sko.kz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(715)38-2-16-50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(715)2-50-06-17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Мамлютка,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Гуденко,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maml_ozsp@mail.ru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(715)41-2-13-75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района имени Габита Мусрепова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Новоишимское,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ozsp-gm@sko.kz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(715)35-2-24-17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Тайыншинского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Тайынша,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Центральный,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ozsp-tsh@sko.kz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(715)36-2-10-22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Тимирязевского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Тимирязево,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Шокана Уалиханова,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ro_timir@mail.online.kz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(715)37-2-16-49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Уалихановского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Кишкенеколь,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Уалиханова, 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ro_ualih@mail.online.kz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(715)42-2-19-43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района Шал акына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 акына,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Сергеевка,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Ибраева,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shalakyn-ozsp@sko.kz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(715)34-2-16-91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Театральная,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petroozsp@sko.kz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(715)2-53-07-84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направлений лицам на участие в активных формах содействия занятости"</w:t>
            </w:r>
          </w:p>
        </w:tc>
      </w:tr>
    </w:tbl>
    <w:bookmarkStart w:name="z43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направлений лицам на участие в активных формах содействия занятости" 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А. При оказании государственной услуги через услугодателя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0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0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Б. При оказании государственной услуги через портал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7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7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5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5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10 августа 2015 года № 294</w:t>
            </w:r>
          </w:p>
        </w:tc>
      </w:tr>
    </w:tbl>
    <w:bookmarkStart w:name="z44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государственного пособия на детей до восемнадцати лет"</w:t>
      </w:r>
    </w:p>
    <w:bookmarkEnd w:id="35"/>
    <w:bookmarkStart w:name="z44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Регламент государственной услуги "Назначение государственного пособия на детей до восемнадцати лет" разработан в соответствии со стандартом государственной услуги "Назначение государственного пособия на детей до восемнадцати лет",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за № 11342).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"Назначение государственного пособия на детей до восемнадцати лет" (далее – государственная услуга) оказывается местными исполнительными органами районов и города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бесплатно физическим лицам (далее – услугополучатель).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Прием заявлений и выдача результатов оказания государственной услуги осуществляются через: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Республиканское государственное предприятие на праве хозяйственного ведения "Центр обслуживания населения" Комитета связи, информатизации и информации Министерства по инвестициям и развитию Республики Казахстан (далее – центр);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услугодателя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акима села, сельского округа (далее – аким сельского округа).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уведомление о назначении (отказе в назначении) государственного пособия на детей до восемнадцати лет по форме, утвержденной постановлением Правительства Республики Казахстан от 2 ноября 2005 года № 1092 "О некоторых мерах по реализации Закона Республики Казахстан" "О государственных пособиях семьям, имеющим детей" (далее - уведомление).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подача услугополучателем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 документов, необходимых для оказания государственной услуги при обращении услугополучателя (либо его представителя по нотариально заверенной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документ, удостоверяющий личность услугополучателя (удостоверение личности гражданина Республики Казахстан, вид на жительство иностранца в Республике Казахстан) (требуется для идентификации личности), для оралманов – удостоверение оралмана;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свидетельство (свидетельства) о рождении ребенка (детей) либо выписка из актовой записи о рождении;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свидетельство о заключении (расторжении) брака, в случае расхождения данных услугополучателя с данными в свидетельстве о рождении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сведения о составе семьи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заполненные на основании оригиналов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сведения о доходах членов семьи, в том числе сведения о полученных доходах членов семьи заявителя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сведения о наличии личного подсобного хозяйства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документ, подтверждающий регистрацию по постоянному месту жительства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установления опеки (попечительства) над ребенком или усыновления (удочерения) – документ, подтверждающий установление опеки (попечительства) над ребенком или усыновления (удочерения).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Представление документа, удостоверяющего личность услугополучателя, свидетельства о рождении ребенка (детей) либо выписка из актовой записи о рождении (по регистрациям, произведенным на территории Республики Казахстан после 13 августа 2007 года), свидетельства о заключении брака (по регистрациям, произведенным на территории Республики Казахстан после 1 июня 2008 года), документа, подтверждающего регистрацию по постоянному месту жительства, документа об установлении опеки (попечительства) над ребенком или усыновления (удочерения) не требуется при подтверждении информации, содержащейся в указанных документах, государственными информационными системами.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В состав процесса оказания государственной услуги входят следующие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 принимает документы, представленные услугополучателем, центром либо акимом сельского округа, осуществляет их регистрацию, выдает отрывной талон заявления с указанием даты регистрации и даты получения государственной услуги, фамилии и инициалов лица, принявшего документы либо делает отметку о получении документов в реестре передаваемых документов (при обращении к услугодателю через центр либо акима сельского округа),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Передает документы руководителю услугодателя для определения ответственного исполнителя услугодателя и наложения соответствующей визы, в течение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документами, определяет ответственного исполнителя услугодателя, налагает соответствующую визу, передает для исполнения ответственному исполнителю услугодателя, в течение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направляет документы в участковую комиссию, в течение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участковая комиссия выдает заключение о необходимости предоставления государственного пособия на детей до восемнадцати лет (либо отказе), передает ответственному исполнителю услугодателя,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услугодателя рассматривает представленные документы, подготавливает проект результата оказания государственной услуги, передает руководителю услугодателя, в течение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руководитель услугодателя принимает решение, подписывает проект результата оказания государственной услуги и передает ответственному исполнителю услугодателя для выдачи услугополучателю, в течение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ответственный исполнитель услугодателя выдает результат оказания государственной услуги услугополучателю или направляет в центр либо акиму сельского округа,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регистрация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направление документов в участковую комиссию;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заключение участковой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проект уведомления;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подписанное уведомление;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выданное услугополучателю либо направленное в центр или акиму сельского округа уведомление.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В процессе оказания государственной услуги участвуют следующие структурные подразделения (работники)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участковая комиссия.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 осуществляет прием и регистрацию документов,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Осуществляет передачу документов руководителю услугодателя для определения ответственного исполнителя услугодателя и наложения соответствующей визы, в течение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документами, определяет ответственного исполнителя услугодателя, налагает соответствующую визу и передает документы ответственному исполнителю услугодателя, в течение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направляет документы в участковую комиссию, в течение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участковая комиссия выдает заключение о необходимости предоставления государственного пособия на детей до восемнадцати лет (либо отказе), передает ответственному исполнителю услугодателя,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услугодателя рассматривает представленные документы, подготавливает проект результата оказания государственной услуги, который направляется руководителю услугодателя для принятия решения, в течение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руководитель услугодателя принимает решение и подписывает проект результата оказания государственной услуги, который передается ответственному исполнителю услугодателя, в течение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ответственный исполнитель услугодателя выдает результат оказания государственной услуги услугополучателю, либо направляет в центр или акиму сельского округа,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Описание порядка обращения в центр,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для получения государственной услуги обращается с документами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сотрудник центра проверяет правильность заполнения заявления и полноту представленных документов, 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сотрудник центра регистрирует заявление в информационной системе "Интегрированная информационная система для Центров обслуживания населения" и выдает услугополучателю расписку, не более 10 (десяти)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Расписка выдается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фамилии, имени, отчества услугополучателя, фамилии, имени, отчества представителя услугополучателя, и их контактных телефонов;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сотрудник центра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Казахстан, 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сотрудник центра подготавливает документы и направляет их услугодателю через курьерскую или иную уполномоченную на это связь,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сотрудник услугодателя осуществляет прием документов из центра, регистрирует документы,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Осуществляет передачу документов руководителю услугодателя для определения ответственного исполнителя услугодателя и наложения соответствующей визы, в течение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руководитель услугодателя ознакамливается с документами, определяет ответственного исполнителя услугодателя, налагает соответствующую визу, передает документы ответственному исполнителю услугодателя, в течение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ответственный исполнитель услугодателя направляет документы в участковую комиссию, в течение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участковая комиссия выдает заключение,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ответственный исполнитель услугодателя рассматривает представленные документы, подготавливает проект результата оказания государственной услуги, направляет руководителю услугодателя для принятия решения, в течение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руководитель услугодателя принимает решение, подписывает проект результата оказания государственной услуги, передает ответственному исполнителю услугодателя, в течение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ответственный исполнитель услугодателя направляет результат оказания государственной услуги в центр,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сотрудник центра в срок, указанный в расписке о приеме соответствующих документов, выдает результат оказания государственной услуги услугополучателю,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Описание порядка обращения к акиму сельского округа,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для получения государственной услуги обращается к акиму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аким сельского округа принимает документы, представленные услугополучателем, осуществляет их регистрацию, не более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аким сельского округа направляет документы в участковую комиссию, в течение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участковая комиссия выдает заключение о необходимости предоставления государственного пособия на детей до восемнадцати лет (либо отказе) и передает акиму сельского округа,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аким сельского округа передает документы сотруднику услугодателя в течение 15 (пятнадцати)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сотрудник услугодателя принимает документы, представленные акимом сельского округа, делает отметку о получении документов в реестре передаваемых документов и осуществляет их регистрацию,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Передает документы руководителю услугодателя для определения ответственного исполнителя услугодателя и наложения соответствующей визы, в течение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руководитель услугодателя ознакамливается с документами, определяет ответственного исполнителя услугодателя, налагает соответствующую визу, передает для исполнения ответственному исполнителю услугодателя, в течение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ответственный исполнитель услугодателя рассматривает представленные документы, подготавливает проект результата оказания государственной услуги, передает руководителю услугодателя, в течение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руководитель услугодателя принимает решение, подписывает проект результата оказания государственной услуги и передает ответственному исполнителю услугодателя для выдачи услугополучателю, в течение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ответственный исполнитель услугодателя выдает результат оказания государственной услуги услугополучателю, направляет акиму сельского округа,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"Назначение государственного пособия на детей до восемнадцати лет"</w:t>
            </w:r>
          </w:p>
        </w:tc>
      </w:tr>
    </w:tbl>
    <w:bookmarkStart w:name="z53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услугодателей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постановления акимата Северо-Казахстанской области от 31.12.2015 </w:t>
      </w:r>
      <w:r>
        <w:rPr>
          <w:rFonts w:ascii="Times New Roman"/>
          <w:b w:val="false"/>
          <w:i w:val="false"/>
          <w:color w:val="ff0000"/>
          <w:sz w:val="28"/>
        </w:rPr>
        <w:t>N 511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"/>
        <w:gridCol w:w="1456"/>
        <w:gridCol w:w="3399"/>
        <w:gridCol w:w="2544"/>
        <w:gridCol w:w="4501"/>
      </w:tblGrid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Местонахождение, адрес электронной почты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телефонов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Саумалколь,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Шокана Уалиханова,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ro_ajyrta@bk.ru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(715)33-2-13-62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Акжарского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Талшик,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akzhar-social@sko.kz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(715)46-2-14-49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Аккайынского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Смирново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9 Мая,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akk_soz@mail.ru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(715)32-2-12-65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Есильского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Явленка,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esil_zan_soc@sko.kz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ro_esil@mail.ru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(715)43-2-19-99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Жамбылского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Дружбы,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zham-ozsp@sko.kz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(715)44-2-13-38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района Магжана Жумабаева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Киреева,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mzh-ozsp@sko.kz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(715)31-2-19-22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"Кызылжарский районный отдел занятости и социальных программ"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Бесколь,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Гагарина, 6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kyz_asp@mail.ru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kyzylzhar-ozsp@sko.kz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(715)38-2-16-50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(715)2-50-06-17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Мамлютка,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Гуденко,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maml_ozsp@mail.ru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(715)41-2-13-75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района имени Габита Мусрепова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Мусрепова, село Новоишимское, улица Школьная,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ozsp-gm@sko.kz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(715)35-2-24-17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Тайыншинского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Тайынша,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Центральный,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ozsp-tsh@sko.kz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(715)36-2-10-22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Тимирязевского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Тимирязево,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Шокана Уалиханова,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ro_timir@mail.online.kz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(715)37-2-16-49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Уалихановского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Кишкенеколь,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Уалиханова, 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ro_ualih@mail.online.kz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(715)42-2-19-43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района Шал акына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 акына,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Сергеевка,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Ибраева,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shalakyn-ozsp@sko.kz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(715)34-2-16-91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Театральная,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petroozsp@sko.kz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(715)2-53-07-84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"Назначение государственного пособия на детей до восемнадцати лет"</w:t>
            </w:r>
          </w:p>
        </w:tc>
      </w:tr>
    </w:tbl>
    <w:bookmarkStart w:name="z5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Форма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41"/>
    <w:bookmarkStart w:name="z5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Заявление для назначения пособия на детей до восемнадцати 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42"/>
    <w:bookmarkStart w:name="z5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Уполномоченный орган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назначению и выплате пособия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детей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(населенный пункт, район, область)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Регистрационный номер семьи_____________________________________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Сведения о заявителе (отметить галочкой): родитель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опекун (попечитель)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ИИН: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заявителя: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рождения: "____" _____________ ______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вид документа уд.личность: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серия документа: _____ номер документа:____________ кем выдан: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 выдачи: "____" _____________ ______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адрес постоянного места жительства: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область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город (район) _________________ село: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улица (микрорайон) ______________________ дом _____ квартира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род занятий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Банковские реквизиты: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банка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банковский счет №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тип счета: текущий, картсчет (нужное подчеркнуть)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Прошу назначить пособие на детей. Моя семья состоит из ______человек.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Даю согласие на сбор и обработку моих персональных данных, необходимых для назначения пособия на детей до восемнадцати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Обо всех изменениях, влекущих изменение размера выплачиваемого пособия, а также об изменении место жительства (в том числе выезд за пределы Республики Казахстан), анкетных данных, банковских реквизитов обязуюсь сообщить в уполномоченный орган в течение десяти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Предупрежден(а) об ответственности за предоставление недостоверных сведений и поддельных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Согласен (на) на сверку моих (моей семьи) доходов с данными базы Государственного центра по выплате пенсий Министерства здравоохранения и социального развития Республики Казахстан, а также на использования сведений составляющих охраняемую законом тайну, 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Перечень документов приложенных к заявлению: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56"/>
        <w:gridCol w:w="2373"/>
        <w:gridCol w:w="3697"/>
        <w:gridCol w:w="2374"/>
      </w:tblGrid>
      <w:tr>
        <w:trPr>
          <w:trHeight w:val="30" w:hRule="atLeast"/>
        </w:trPr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листов в документе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Контактные данные заявителя: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телефон _______________ мобильный _____________ Е-mаil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"____" _______________ 20 ___года. Подпись заявителя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(линия отреза)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Заявление __________ фамилия, имя, отчество (при его наличии) заявителя ___________________ с прилагаемыми документами принято, дата принятия заявления: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"____" ______________ 20 ___года. (дата получения услуги 7 (семь) рабочих дней со дня регистрации заявления и (или) электронной заявки в уполномоченном органе): "____" _________ 20 ___года.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 (фамилия, имя, отчество (при его наличии), должность и роспись принявшего документы)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Обо всех изменениях влекущих изменение размера выплачиваемого пособия, а также об изменении местожительства (в том числе выезд за пределы Республики Казахстан), анкетных данных, банковских реквизитов обязуюсь сообщить в уполномоченный орган в течение десяти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Предупрежден(а) об ответственности за предоставление недостоверных сведений и поддельных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"Назначение государственного пособия на детей до восемнадцати лет"</w:t>
            </w:r>
          </w:p>
        </w:tc>
      </w:tr>
    </w:tbl>
    <w:bookmarkStart w:name="z58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Регистрационный номер семьи__________________________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Сведения о составе семьи заявителя________________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(домашний адрес,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наличии)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"/>
        <w:gridCol w:w="1096"/>
        <w:gridCol w:w="4889"/>
        <w:gridCol w:w="1489"/>
        <w:gridCol w:w="1096"/>
        <w:gridCol w:w="1490"/>
        <w:gridCol w:w="1490"/>
      </w:tblGrid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 членов семьи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Родственное отношение к заявителю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год рождение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проживания по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Фактического места проживания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Подпись заявителя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"___" _________ 20____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Сведения о составе семьи заявителя проверены мною и подтверждаются на основании Акта обследования материального положения заявителя (семьи), проведенного от "__"________ 20 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Фамилия, имя, отчество (при его наличии) члена участковой комиссии_____________________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регламенту государственной услуги "Назначение государственного пособия на детей до восемнадцати лет"</w:t>
            </w:r>
          </w:p>
        </w:tc>
      </w:tr>
    </w:tbl>
    <w:bookmarkStart w:name="z60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Регистрационный номер семьи__________________________________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Сведения о полученных доходах членов семьи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46"/>
    <w:bookmarkStart w:name="z60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в ___ квартале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(домашний адрес, тел.)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3381"/>
        <w:gridCol w:w="3972"/>
        <w:gridCol w:w="855"/>
        <w:gridCol w:w="855"/>
        <w:gridCol w:w="824"/>
        <w:gridCol w:w="529"/>
        <w:gridCol w:w="529"/>
        <w:gridCol w:w="826"/>
      </w:tblGrid>
      <w:tr>
        <w:trPr>
          <w:trHeight w:val="30" w:hRule="atLeast"/>
        </w:trPr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наличии) членов семьи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работы (безработные подтверждают факт регистрации справкой уполномоченногооргана по вопросам занятости)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Документально подтвержденные суммы доходов*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заявленные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трудовой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Пенсии, пособия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стипендии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виды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Предупрежден(а) об ответственности за предоставление ложной информации и недостоверных (поддельных)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*Документы, подтверждающие суммы доходов, (справка о начисленной заработной плате с места работы, копия удостоверения получателя пенсии или пособия, в котором проставлена сумма пенсии или пособия, либо справка о размере социальных выплат, копия договора или акт о выполненных работах с указанием суммы дохода; справка организаций о перечисленных алиментах, стипендии и прочие) прилагаются к сведениям о полученных доходах членов семьи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Подпись заявителя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Дата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регламенту государственной услуги "Назначение государственного пособия на детей до восемнадцати лет"</w:t>
            </w:r>
          </w:p>
        </w:tc>
      </w:tr>
    </w:tbl>
    <w:bookmarkStart w:name="z61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Регистрационный номер семьи____________________________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Сведения о наличии личного подсобного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49"/>
    <w:bookmarkStart w:name="z61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(для расчета доходов)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                              (домашний адрес,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наличии) заявителя)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3"/>
        <w:gridCol w:w="2363"/>
        <w:gridCol w:w="2437"/>
        <w:gridCol w:w="1116"/>
        <w:gridCol w:w="2151"/>
      </w:tblGrid>
      <w:tr>
        <w:trPr>
          <w:trHeight w:val="3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 личного подсобного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Домашние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(голов)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Крупный рогатый скот: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коровы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Лошади: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жеребцы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участок, в том числе приусадебный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Верблюды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Верблюдицы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Условная земельная 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Овцы, козы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Имущественный пай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(год выдачи)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Куры, утки,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Подпись заявителя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 "___" ________________ 20 _____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 поселка, села, сельского округа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или иного должностного лица органа,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уполномоченного подписывать сведения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 размере личного подсобного хозяйства _____________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(подпись) (фамилия)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регламенту государственной услуги "Назначение государственного пособия на детей до восемнадцати лет" </w:t>
            </w:r>
          </w:p>
        </w:tc>
      </w:tr>
    </w:tbl>
    <w:bookmarkStart w:name="z63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"Назначение государственного пособия на детей до восемнадцати лет" 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А. При оказании государственной услуги через услугодателя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5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5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Б. При оказании государственной услуги через центр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9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В. При оказании государственной услуги через акима сельского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5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5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2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2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10 августа 2015 года № 294</w:t>
            </w:r>
          </w:p>
        </w:tc>
      </w:tr>
    </w:tbl>
    <w:bookmarkStart w:name="z64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государственной адресной социальной помощи"</w:t>
      </w:r>
    </w:p>
    <w:bookmarkEnd w:id="52"/>
    <w:bookmarkStart w:name="z64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Регламент государственной услуги "Назначение государственной адресной социальной помощи" разработан в соответствии со стандартом государственной услуги "Назначение государственной адресной социальной помощи",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за № 11342).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"Назначение государственной адресной социальной помощи" (далее – государственная услуга) оказывается местными исполнительными органами районов и города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бесплатно физическим лицам (далее – услугополучатель).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Республиканское государственное предприятие на праве хозяйственного ведения "Центр обслуживания населения" Комитета связи, информатизации и информации Министерства по инвестициям и развитию Республики Казахстан (далее – центр);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услугодателя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акима села, сельского округа (далее – аким сельского округа) – в случае отсутствия услугодателя по месту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- уведомление о назначении (отказе о назначении) государственной адресной социальной помощи (далее – уведомление).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 -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1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подача услугополучателем (или его представителем по нотариально заверенной доверенности)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предъявлении документа, удостоверяющего личность услугополучателя (требуется для идентификации личности) к услугодателю, акиму сельского округа или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сведения о составе семьи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сведения о полученных доходах лица (членов семьи заявителя)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сведения о наличии личного подсобного хозяйства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документ, подтверждающий регистрацию по месту жительства услугополучателя (членов семьи) (адресная справка или справка акима сельского округа);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социальный контракт, в случае заключения в рамках активных мер содействия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Бланки документов, указанных в подпунктах 1) – 3) настоящего пункта, предоставляются услугополучателю в местах оказания государственной услуги и заполняются им собственноручно. Документ, указанный в подпункте 5) настоящего пункта предоставляется в подлиннике и копии для сверки, после чего оригинал возвращается услугополучателю.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Представление документа, удостоверяющего личность услугополучателя, документа подтверждающего регистрацию по постоянному месту жительства не требуется при наличии возможности получения информации, содержащейся в них, из государственных информационных систем.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 принимает документы, представленные услугополучателем, центром либо акимом сельского округа, осуществляет их регистрацию, выдает отрывной талон заявления с указанием даты регистрации и даты получения государственной услуги, фамилии и инициалов лица, принявшего документы либо делает отметку о получении документов в реестре передаваемых документов (при обращении к услугодателю через центр либо акима сельского округа),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Передает документы руководителю услугодателя для определения ответственного исполнителя услугодателя и наложения соответствующей визы, в течение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документами, определяет ответственного исполнителя услугодателя, налагает соответствующую визу, передает для исполнения ответственному исполнителю услугодателя, в течение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направляет документы в участковую комиссию, в течение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участковая комиссия выдает заключение о назначении адресной социальной помощи или об отказе в назначении, и передает его ответственному исполнителю услугодателя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услугодателя рассматривает представленные документы, подготавливает проект результата оказания государственной услуги, передает руководителю услугодателя, в течение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руководитель услугодателя принимает решение, подписывает проект результата оказания государственной услуги и передает ответственному исполнителю услугодателя для выдачи услугополучателю, в течение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ответственный исполнитель услугодателя выдает результат оказания государственной услуги услугополучателю, направляет в центр либо акиму, не более 30 (тридцати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регистрация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направление документов в участковую комиссию;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заключение участковой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проект уведомления;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подписанное уведомление;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выданное услугополучателю либо направленное в центр или акиму сельского округа уведомление о назначении (отказе о назначении).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8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участковая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 осуществляет прием и регистрацию документов,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Осуществляет передачу документов руководителю услугодателя для определения ответственного исполнителя услугодателя и наложения соответствующей визы, в течение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документами, определяет ответственного исполнителя услугодателя, налагает соответствующую визу и передает документы ответственному исполнителю услугодателя, в течение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направляет документы в участковую комиссию, в течение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участковая комиссия выдает заключение о назначении адресной социальной помощи или об отказе в назначении, и передает его ответственному исполнителю услугодателя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услугодателя рассматривает представленные документы, подготавливает проект результата оказания государственной услуги, который направляется руководителю услугодателя для принятия решения, в течение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руководитель услугодателя принимает решение и подписывает проект результата оказания государственной услуги, который передается ответственному исполнителю услугодателя, в течение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ответственный исполнитель услугодателя выдает результат оказания государственной услуги услугополучателю, либо направляет в центр или акиму сельского округа,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Описание порядка обращения в центр,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для получения государственной услуги обращается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сотрудник центра проверяет правильность заполнения заявления и полноту представленных документов, 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предоставления услугополучателем неполного пакета документов, работник центра отказывает в приеме документов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сотрудник центра регистрирует заявление в информационной системе "Интегрированная информационная система для Центров обслуживания населения" и выдает услугополучателю расписку, 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Расписка выдается с указанием: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заявления с указанием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даты (времени) и места выдачи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фамилии, имени, отчества услугополучателя, фамилии, имени, отчества представителя услугополучателя, и их контактные телефоны;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сотрудник центра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Казахстан, 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сотрудник центра подготавливает документы и направляет их услугодателю через курьерскую или иную уполномоченную на это связь,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сотрудник услугодателя осуществляет прием документов из центра, регистрирует документы,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Осуществляет передачу документов руководителю услугодателя для определения ответственного исполнителя услугодателя и наложения соответствующей визы, в течение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руководитель услугодателя ознакамливается с документами, определяет ответственного исполнителя услугодателя, налагает соответствующую визу, передает документы ответственному исполнителю услугодателя, в течение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ответственный исполнитель услугодателя направляет документы в участковую комиссию, в течение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участковая комиссия выдает заключение о назначении адресной социальной помощи или об отказе в назначении, и передает его ответственному исполнителю услугодателя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ответственный исполнитель услугодателя рассматривает представленные документы, подготавливает проект результата оказания государственной услуги, направляет руководителю услугодателя для принятия решения, в течение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руководитель услугодателя принимает решение, подписывает проект результата оказания государственной услуги, передает ответственному исполнителю услугодателя, в течение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ответственный исполнитель услугодателя направляет результат оказания государственной услуги в центр,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сотрудник центра в срок, указанный в расписке о приеме соответствующих документов, выдает результат оказания государственной услуги услугополучателю,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Описание порядка обращения к акиму сельского округа,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для получения государственной услуги обращается к акиму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аким сельского округа принимает документы, представленные услугополучателем, осуществляет их регистрацию, не более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аким сельского округа направляет документы в участковую комиссию, в течение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участковая комиссия выдает заключение о назначении адресной социальной помощи или об отказе в назначении и передает акиму сельского округа,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аким сельского округа передает документы сотруднику услугодателя в течение 15 (пятнадцати)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сотрудник услугодателя принимает документы, представленные акимом сельского округа, делает отметку о получении документов в реестре передаваемых документов и осуществляет их регистрацию,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Передает документы руководителю услугодателя для определения ответственного исполнителя услугодателя и наложения соответствующей визы, в течение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руководитель услугодателя ознакамливается с документами, определяет ответственного исполнителя, налагает соответствующую визу, передает для исполнения ответственному исполнителю услугодателя, в течение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ответственный исполнитель услугодателя рассматривает представленные документы, подготавливает проект результата оказания государственной услуги, передает руководителю услугодателя, в течение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руководитель услугодателя принимает решение, подписывает проект результата оказания государственной услуги и передает ответственному исполнителю услугодателя для выдачи услугополучателю, в течение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ответственный исполнитель услугодателя выдает результат оказания государственной услуги услугополучателю, направляет акиму сельского округа,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"Назначение государственной адресной социальной помощи"</w:t>
            </w:r>
          </w:p>
        </w:tc>
      </w:tr>
    </w:tbl>
    <w:bookmarkStart w:name="z741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услугодателей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постановления акимата Северо-Казахстанской области от 31.12.2015 </w:t>
      </w:r>
      <w:r>
        <w:rPr>
          <w:rFonts w:ascii="Times New Roman"/>
          <w:b w:val="false"/>
          <w:i w:val="false"/>
          <w:color w:val="ff0000"/>
          <w:sz w:val="28"/>
        </w:rPr>
        <w:t>N 511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"/>
        <w:gridCol w:w="1456"/>
        <w:gridCol w:w="3399"/>
        <w:gridCol w:w="2544"/>
        <w:gridCol w:w="4501"/>
      </w:tblGrid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Местонахождение, адрес электронной почты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телефонов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Саумалколь,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Шокана Уалиханова,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ro_ajyrta@bk.ru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(715)33-2-13-62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Акжарского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Талшик,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akzhar-social@sko.kz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(715)46-2-14-49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Аккайынского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Смирново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9 Мая,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akk_soz@mail.ru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(715)32-2-12-65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Есильского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Явленка,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esil_zan_soc@sko.kz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ro_esil@mail.ru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(715)43-2-19-99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Жамбылского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Дружбы,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zham-ozsp@sko.kz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(715)44-2-13-38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занятости и социальных программ 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Киреева,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mzh-ozsp@sko.kz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(715)31-2-19-22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"Кызылжарский районный отдел занятости и социальных программ"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Бесколь,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Гагарина, 6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kyz_asp@mail.ru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kyzylzhar-ozsp@sko.kz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(715)38-2-16-50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(715)2-50-06-17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Мамлютка,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Гуденко,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maml_ozsp@mail.ru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(715)41-2-13-75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района имени Габита Мусрепова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Новоишимское,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ozsp-gm@sko.kz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(715)35-2-24-17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Тайыншинского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Тайынша,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Центральный,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ozsp-tsh@sko.kz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(715)36-2-10-22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Тимирязевского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Тимирязево,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Шокана Уалиханова,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ro_timir@mail.online.kz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(715)37-2-16-49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Уалихановского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Кишкенеколь,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Уалиханова, 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ro_ualih@mail.online.kz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(715)42-2-19-43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района Шал акына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 акына,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Сергеевка,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Ибраева,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shalakyn-ozsp@sko.kz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(715)34-2-16-91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Театральная,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petroozsp@sko.kz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(715)2-53-07-84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"Назначение государственной адресной социальной помощи"</w:t>
            </w:r>
          </w:p>
        </w:tc>
      </w:tr>
    </w:tbl>
    <w:bookmarkStart w:name="z7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58"/>
    <w:bookmarkStart w:name="z7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В уполномоченный орган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(населенный пункт, район, область)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(Фамилия, имя, отчество (при его наличии) заявителя)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проживающего по адресу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(населенный пункт, район)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лица, № дома и квартиры,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документ, уд. личности №______ выдано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выдачи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Банковские реквизиты: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59"/>
    <w:bookmarkStart w:name="z7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наименование банка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60"/>
    <w:bookmarkStart w:name="z7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банковский счет №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61"/>
    <w:bookmarkStart w:name="z7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тип счета: текущий, картсчет (нужное подчеркнуть)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62"/>
    <w:bookmarkStart w:name="z7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род занятий ______________________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63"/>
    <w:bookmarkStart w:name="z7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Прошу назначить моей семье адресную социальную помощь.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Моя семья состоит из _____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 заявлению прилагаю документы установленного образца – приложения № 2-4 в количестве 3 штук.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возникновения изменений обязуюсь в течение десяти рабочих дней сообщить о них.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Даю согласие на сбор и обработку моих персональных данных, необходимых для назначения государственной адресной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Предупрежден (а) об ответственности за предоставление ложной информации и недостоверных (поддельных)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Согласен (на) на сверку моих (моей семьи) доходов с данными базы Государственного центра по выплате пенсий Министерства здравоохранения и социального развития Республики Казахстан, а также на использования сведений составляющих охраняемую законом тайну, 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"____"__________20__ года.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Документы приняты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"____"__________20__года.____________________________________________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(фамилия, имя, отчество (при его наличии) и подпись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65"/>
    <w:bookmarkStart w:name="z7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принявшего документы)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Регистрационный номер семьи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Заявление с прилагаемыми документами передано в участковую комиссию "__"__________ 20__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Принято "__"________ 20__ года. __________________________ фамилия, имя, отчество (при его наличии) и подпись члена участковой комиссии, принявшего документы; отметка уполномоченного органа о дате приема документов от акима села, сельского округа "__"______ 20__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наличии), должность, подпись принявшего документы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---------------------------------------------------------------------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(линия отреза)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возникновения изменений обязуюсь в течение десяти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рабочих дней сообщить о них. Предупрежден (а) об ответственности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предоставление ложной информации и недостоверных (поддельных)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Согласен (на) на сверку моих (моей семьи) доходов с данными базы Государственного центра по выплате пенсий Министерства здравоохранения и социального развития Республики Казахстан, а также на использования сведений составляющих охраняемую законом тайну, 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Подпись заявителя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Заявление гражданина (ки) ___________________________с прилагаемыми документами в количестве ________ штук с регистрационным номером семьи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принято "____" _________20__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 (фамилия, имя, отчество (при его наличии), должность, подпись принявшего документы)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"Назначение государственной адресной социальной помощи"</w:t>
            </w:r>
          </w:p>
        </w:tc>
      </w:tr>
    </w:tbl>
    <w:bookmarkStart w:name="z79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Регистрационный номер семьи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Сведения о составе семьи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(домашний адрес,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(при его наличии) заявителя)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5"/>
        <w:gridCol w:w="1132"/>
        <w:gridCol w:w="4645"/>
        <w:gridCol w:w="1538"/>
        <w:gridCol w:w="1132"/>
        <w:gridCol w:w="1539"/>
        <w:gridCol w:w="1539"/>
      </w:tblGrid>
      <w:tr>
        <w:trPr>
          <w:trHeight w:val="30" w:hRule="atLeast"/>
        </w:trPr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наличии) членов семьи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Родственное отношение к заявителю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год рождение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проживания по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Фактического места проживания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Подпись заявителя ____________________ Дата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Сведения о составе семьи заявителя проверены мною и подтверждаются на основании Акта обследования материального положения заявителя (семьи), проведенного от "__"________ 20 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член участковой комиссии_____________________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регламенту государственной услуги "Назначение государственной адресной социальной помощи"</w:t>
            </w:r>
          </w:p>
        </w:tc>
      </w:tr>
    </w:tbl>
    <w:bookmarkStart w:name="z80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Регистрационный номер семьи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Сведения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 полученных доходах лица (членов семьи заявителя) в ___ квартале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 (фамилия, имя, отчество (при его наличии), домашний адрес,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1"/>
        <w:gridCol w:w="1419"/>
        <w:gridCol w:w="963"/>
        <w:gridCol w:w="963"/>
        <w:gridCol w:w="911"/>
        <w:gridCol w:w="911"/>
        <w:gridCol w:w="911"/>
        <w:gridCol w:w="911"/>
      </w:tblGrid>
      <w:tr>
        <w:trPr>
          <w:trHeight w:val="30" w:hRule="atLeast"/>
        </w:trPr>
        <w:tc>
          <w:tcPr>
            <w:tcW w:w="5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работы,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(безработные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суммы доходов*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заявленные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трудовой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стипендии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Предупрежден(а) об ответственности за предоставление ложной информации и недостоверных (поддельных)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*Документы, подтверждающие сумму доходов (справка о начисленной заработной плате с места работы, копия удостоверения получателя пенсии или пособия, в котором проставлена сумма пенсии или пособия, либо справка о размере социальных выплат, копия договора или акт о выполненных работах с указанием суммы дохода; справка организаций о перечисленных алиментах, стипендии и прочие) прилагаются к сведениям о полученных доходах членов семьи заявителя.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Подпись заявителя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Дата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регламенту государственной услуги "Назначение государственной адресной социальной помощи"</w:t>
            </w:r>
          </w:p>
        </w:tc>
      </w:tr>
    </w:tbl>
    <w:bookmarkStart w:name="z82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Регистрационный номер семьи____________________________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Сведения о наличии личного подсобного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(для расчета доходов)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                                    (домашний адрес,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(при его наличии)                                           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3"/>
        <w:gridCol w:w="2363"/>
        <w:gridCol w:w="2437"/>
        <w:gridCol w:w="1116"/>
        <w:gridCol w:w="2151"/>
      </w:tblGrid>
      <w:tr>
        <w:trPr>
          <w:trHeight w:val="3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 личного подсобного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Домашние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(голов)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Крупный рогатый скот: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коровы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Лошади: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жеребцы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участок, в том числе приусадебный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Верблюды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Верблюдицы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Условная земельная 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Овцы, козы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Имущественный пай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(год выдачи)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Куры, утки,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Подпись заявителя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Дата"___" ________________ 20 _____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 поселка, села, сельского округа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или иного должностного лица органа,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уполномоченного подписывать сведения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 размере личного подсобного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(подпись) (фамилия)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Подпись заявителя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Дата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регламенту государственной услуги "Назначение государственной адресной социальной помощи"</w:t>
            </w:r>
          </w:p>
        </w:tc>
      </w:tr>
    </w:tbl>
    <w:bookmarkStart w:name="z84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73"/>
    <w:bookmarkStart w:name="z84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(Фамилия, имя, отчество (при его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либо наименование организации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(адрес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74"/>
    <w:bookmarkStart w:name="z84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Расписка об отказе в приеме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Руководствуясь пунктом 2 статьи 20 Закона Республики Казахстан от 15 апреля 2013 года "О государственных услугах", отдел № __ филиала РГП "Центр обслуживания населения" (указать адрес) отказывает в приеме документов на оказание государственной услуги (указать наименование государственной услуги в соответствии со стандартом государственной услуги) ввиду представления Вами неполного пакета документов согласно перечню, предусмотренному стандартом государственной услуги,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Настоящая расписка составлена в 2 экз., по одному для каждой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Фамилия, имя, отчество (при его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(работника ЦОН)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Исп.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Телефон__________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Получил: фамилия, имя, отчество (при его наличии)/подпись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"___" _________ 20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регламенту государственной услуги "Назначение государственной адресной социальной помощи"</w:t>
            </w:r>
          </w:p>
        </w:tc>
      </w:tr>
    </w:tbl>
    <w:bookmarkStart w:name="z862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"Назначение государственной адресной социальной помощи"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А. При оказании государственной услуги через услугодателя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8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Б. При оказании государственной услуги через центр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1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1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В. При оказании государственной услуги через акима сельского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8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0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10 августа 2015 года № 294</w:t>
            </w:r>
          </w:p>
        </w:tc>
      </w:tr>
    </w:tbl>
    <w:bookmarkStart w:name="z872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социальной помощи отдельным категориям нуждающихся граждан по решениям местных представительных органов"</w:t>
      </w:r>
    </w:p>
    <w:bookmarkEnd w:id="77"/>
    <w:bookmarkStart w:name="z873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Регламент государственной услуги "Назначение социальной помощи отдельным категориям нуждающихся граждан по решениям местных представительных органов" разработан в соответствии со стандартом государственной услуги "Назначение социальной помощи отдельным категориям нуждающихся граждан по решениям местных представительных органов",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за № 11342).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"Назначение социальной помощи отдельным категориям нуждающихся граждан по решениям местных представительных органов" (далее – государственная услуга) оказывается местными исполнительными органами районов и города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бесплатно физическим лицам (далее – услугополучатель).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ПриҰм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услугодателя,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акима села, сельского округа (далее – аким сельского округа);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веб-портал "электронного правительства": www.egov.kz (далее – портал) инвалиды и лица, имеющие социально значимые заболевания.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- уведомление о назначении социальной помощи (далее – уведомление).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5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подача услугополучателем заявления произвольной формы с приложением документов, либо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при обращении для оказания государственной услуги предоставляет заявление произвольной формы с указанием согласия на сбор и обработку персональных данных, необходимых для назначения социальной помощи 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услугодателю или акиму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документ, подтверждающий регистрацию по постоянному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сведения о составе семьи заявителя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сведения о доходах лица (членов 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акт и/или документ, подтверждающий наступление трудной жизненной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Документы представляются в подлинниках и копиях для сверки, после чего подлинники документов возвращаются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портал: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для оказания государственной услуги – заявление для назначения социальной помощи отдельным категориям нуждающихся граждан по решениям местных представительных органов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получения информации об оказании государственной услуги – запрос в форме электронного документа, удостоверенного электронной цифровой подписью (далее - ЭЦП)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Сведения документа, удостоверяющего личность, документа, подтверждающего регистрацию по постоянному месту жительства, документа, подтверждающего инвалидность, документа, подтверждающего наличие у лица социально значимого заболевания, указанных в электронном заявлении, услугополучатель получает из соответствующих государственных информационных систем через шлюз "электронного правительства".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В состав процесса оказания государственной услуги входят следующие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 принимает документы, представленные услугополучателем, акимом сельского округа либо через портал, осуществляет их регистрацию, выдает талон с указанием даты регистрации и даты получения государственной услуги, фамилии и инициалов лица, принявшего документы, либо делает отметку о получении документов в реестре передаваемых документов (при обращении к услугодателю через акима), не более 15 (пятнадцати)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Передает документы руководителю услугодателя для определения ответственного исполнителя услугодателя и наложения соответствующей визы, не более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документами, определяет ответственного исполнителя услугодателя, налагает соответствующую визу, передает для исполнения ответственному исполнителю услугодателя, не более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рассматривает представленные документы, подготавливает проект результата оказания государственной услуги, передает руководителю услугодателя, не более 5 (пяти) рабочих дней (в случае поступления документов через акима сельского округа, не более 4 (четырех)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принимает решение, подписывает проект результата оказания государственной услуги и передает ответственному исполнителю услугодателя для выдачи услугополучателю, не более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услугодателя выдает результат оказания государственной услуги услугополучателю либо направляет акиму сельского округа, или в "личный кабинет" услугополучателя в форме электронного документа, подписанного ЭЦП руководителя услугодателя,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случаях недостаточности документов для оказания социальной помощи, либо невозможности предоставления заявителем необходимых документов в связи с их порчей, утерей, срок оказания государственной услуги в течение 20 (двадцати)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регистрация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проект уведомления;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подписанное уведомление;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выданное услугополучателю либо направленное акиму сельского округа или в "личный кабинет" услугополучателя уведомление.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3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В процессе оказания государственной услуги участвуют следующие структурные подразделения (работники)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 осуществляет прием и регистрацию документов, не более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Осуществляет передачу документов руководителю услугодателя для определения ответственного исполнителя услугодателя и наложения соответствующей визы, не более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документами, определяет ответственного исполнителя услугодателя, налагает соответствующую визу и передает документы ответственному исполнителю услугодателя, не более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рассматривает представленные документы, подготавливает проект результата оказания государственной услуги, который направляется руководителю услугодателя для принятия решения, в течение 5 (пяти) рабочих дней (в случае поступления документов через акима, в течение 4 (четырех)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принимает решение и подписывает проект результата оказания государственной услуги, который передается ответственному исполнителю услугодателя,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услугодателя выдает результат оказания государственной услуги услугополучателю либо направляет акиму или в "личный кабинет" услугополучателя в форме электронного документа,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6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регистрацию, авторизацию на портале посредством индивидуального идентификационного номера,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выбор услугополучателем электронной государственной услуги, заполнение полей электронного запроса и прикрепление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удостоверение электронного запроса для оказания электронной государственной услуги посредством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обработка (проверка, регистрация) электронного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получение услугополучателем уведомления о статусе электронного запроса и сроке оказания государственной услуги через портал в "личном кабинете"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получение услугополучателем результата государственной услуги через портал в "личном кабинете"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Описание порядка обращения к акиму сельского округа,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для получения государственной услуги обращается к акиму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аким сельского округа принимает документы, представленные услугополучателем, осуществляет их регистрацию, не более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аким сельского округа передает документы сотруднику услугодателя в течение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сотрудник услугодателя принимает документы, представленные акимом сельского округа, делает отметку о получении документов в реестре передаваемых документов и осуществляет их регистрацию, не более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Передает документы руководителю услугодателя для определения ответственного исполнителя услугодателя и наложения соответствующей визы, не более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руководитель услугодателя ознакамливается с документами, определяет ответственного исполнителя услугодателя, налагает соответствующую визу, передает для исполнения ответственному исполнителю услугодателя, не более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ответственный исполнитель услугодателя рассматривает представленные документы, подготавливает проект результата оказания государственной услуги, передает руководителю услугодателя, не более 4 (четырех)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руководитель услугодателя принимает решение, подписывает проект результата оказания государственной услуги и передает ответственному исполнителю услугодателя для выдачи услугополучателю, не более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ответственный исполнитель услугодателя выдает результат оказания государственной услуги услугополучателю, направляет акиму сельского округа,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"Назначение социальной помощи отдельным категориям нуждающихся граждан по решениям местных представительных органов"</w:t>
            </w:r>
          </w:p>
        </w:tc>
      </w:tr>
    </w:tbl>
    <w:bookmarkStart w:name="z946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услугодателей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постановления акимата Северо-Казахстанской области от 31.12.2015 </w:t>
      </w:r>
      <w:r>
        <w:rPr>
          <w:rFonts w:ascii="Times New Roman"/>
          <w:b w:val="false"/>
          <w:i w:val="false"/>
          <w:color w:val="ff0000"/>
          <w:sz w:val="28"/>
        </w:rPr>
        <w:t>N 511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"/>
        <w:gridCol w:w="1456"/>
        <w:gridCol w:w="3399"/>
        <w:gridCol w:w="2544"/>
        <w:gridCol w:w="4501"/>
      </w:tblGrid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Местонахождение, адрес электронной почты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телефонов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Саумалколь,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Шокана Уалиханова,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ro_ajyrta@bk.ru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(715)33-2-13-62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Акжарского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Талшик,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akzhar-social@sko.kz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(715)46-2-14-49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Аккайынского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Смирново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9 Мая,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akk_soz@mail.ru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(715)32-2-12-65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Есильского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Явленка,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esil_zan_soc@sko.kz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ro_esil@mail.ru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(715)43-2-19-99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Жамбылского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Дружбы,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zham-ozsp@sko.kz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(715)44-2-13-38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занятости и социальных программ 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Киреева,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mzh-ozsp@sko.kz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(715)31-2-19-22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"Кызылжарский районный отдел занятости и социальных программ"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Бесколь,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Гагарина, 6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kyz_asp@mail.ru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kyzylzhar-ozsp@sko.kz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(715)38-2-16-50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(715)2-50-06-17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Мамлютка,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Гуденко,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maml_ozsp@mail.ru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(715)41-2-13-75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района имени Габита Мусрепова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Новоишимское,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ozsp-gm@sko.kz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(715)35-2-24-17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Тайыншинского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Тайынша,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Центральный,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ozsp-tsh@sko.kz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(715)36-2-10-22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Тимирязевского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Тимирязево,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Шокана Уалиханова,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ro_timir@mail.online.kz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(715)37-2-16-49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Уалихановского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Кишкенеколь,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Уалиханова, 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ro_ualih@mail.online.kz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(715)42-2-19-43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района Шал акына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 акына,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Сергеевка,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Ибраева,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shalakyn-ozsp@sko.kz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(715)34-2-16-91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Театральная,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petroozsp@sko.kz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(715)2-53-07-84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"Назначение социальной помощи отдельным категориям нуждающихся граждан по решениям местных представительных органов"</w:t>
            </w:r>
          </w:p>
        </w:tc>
      </w:tr>
    </w:tbl>
    <w:bookmarkStart w:name="z96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83"/>
    <w:bookmarkStart w:name="z96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Регистрационный номер семьи _______________________ 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84"/>
    <w:bookmarkStart w:name="z96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Сведения о составе семьи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заявителя)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(домашний адрес,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9"/>
        <w:gridCol w:w="7311"/>
        <w:gridCol w:w="2227"/>
        <w:gridCol w:w="1053"/>
      </w:tblGrid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 членов семьи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Родственное отношение к заявителю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рождения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Подпись заявителя ____________________ Дата ______________ 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должностного лица органа,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уполномоченного заверять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сведения о составе семьи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"Назначение социальной помощи отдельным категориям нуждающихся граждан по решениям местных представительных органов"</w:t>
            </w:r>
          </w:p>
        </w:tc>
      </w:tr>
    </w:tbl>
    <w:bookmarkStart w:name="z97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86"/>
    <w:bookmarkStart w:name="z97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Заявление для назначения социальной помощи отдельным категориям нуждающихся граждан по решениям местных представительных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уполномоченный орган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(населенный пункт, район, область)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Фамилия: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Имя: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Отчество (при его наличии)____________________________________________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 рождения "_______" ________________ 20 ___года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статус: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домашний адрес: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телефон: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Прошу Вас оказать __________________ по категории__________________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 выплаты категория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 (ен/на) на сверку моих (моей семьи) доходов с данными базы Государственного центра по выплате пенсий Министерства здравоохранения и социального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 обращения "_______" ________________ 20 ___года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(подпись, фамилия, имя, отчество (при его наличии)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регламенту государственной услуги "Назначение социальной помощи отдельным категориям нуждающихся граждан по решениям местных представительных органов"</w:t>
            </w:r>
          </w:p>
        </w:tc>
      </w:tr>
    </w:tbl>
    <w:bookmarkStart w:name="z996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"Назначение социальной помощи отдельным категориям нуждающихся граждан по решениям местных представительных органов"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А. При оказании государственной услуги через услугодателя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4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Б. При оказании государственной услуги через портал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8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8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В. При оказании государственной услуги через акима сельского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1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1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7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10 августа 2015 года № 294</w:t>
            </w:r>
          </w:p>
        </w:tc>
      </w:tr>
    </w:tbl>
    <w:bookmarkStart w:name="z1006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социальной помощи специалистам социальной сферы, проживающим и работающим в сельских населҰнных пунктах, по приобретению топлива"</w:t>
      </w:r>
    </w:p>
    <w:bookmarkEnd w:id="89"/>
    <w:bookmarkStart w:name="z1007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Регламент государственной услуги "Назначение социальной помощи специалистам социальной сферы, проживающим и работающим в сельских населенных пунктах, по приобретению топлива" разработан в соответствии со стандартом государственной услуги "Назначение социальной помощи специалистам социальной сферы, проживающим и работающим в сельских населенных пунктах, по приобретению топлива",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за № 11342).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"Назначение социальной помощи специалистам социальной сферы, проживающим и работающим в сельских населенных пунктах, по приобретению топлива" (далее – государственная услуга) оказывается местными исполнительными органами районов и города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бесплатно физическим лицам (далее – услугополучатель).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ПриҰм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Республиканское государственное предприятие на праве хозяйственного ведения "Центр обслуживания населения" Комитета связи, информатизации и информации центров обслуживания населения Министерства по инвестициям и развитию Республики Казахстан (далее – центр);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услугодателя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акима села, сельского округа (далее – аким сельского округа), в случае отсутствия услугодателя по месту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уведомление о назначении социальной помощи специалистам социальной сферы, проживающим и работающим в сельских населенных пунктах, по приобретению топлива (далее – уведомление).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9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Основанием для начала процедуры (действия) по оказанию государственной услуги является подача услугополучателем заявления в произвольной форме 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 услугодателю, акиму сельского округа либо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документ, удостоверяющий личность (требуется 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документ, подтверждающий регистрацию по постоянному месту жительства (адресная справка либо справка акима сельского округа);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справка с места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документ, подтверждающий наличие лицевого счета в банке второго уровня или в организациях, имеющих соответствующую лицензию на осуществление банковских операций.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Представление документов, удостоверяющих личность услугополучателя, подтверждающих регистрацию по постоянному месту жительства не требуется при подтверждении информации, содержащейся в указанных документах государственными информационными системами.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 принимает документы, представленные услугополучателем, центром либо акимом сельского округа, осуществляет их регистрацию либо делает отметку о получении документов в реестре передаваемых документов (при обращении к услугодателю через центр либо акима сельского округа),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Передает документы руководителю услугодателя для определения ответственного исполнителя услугодателя и наложения соответствующей визы, в течение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документами, определяет ответственного исполнителя услугодателя, налагает соответствующую визу, передает для исполнения ответственному исполнителю услугодателя, не более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рассматривает представленные документы, подготавливает проект результата оказания государственной услуги, передает руководителю услугодателя, в течение 7 (семи) рабочих дней (в случае поступления документов из центра, в течение 6 (шести)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принимает решение и подписывает проект результата оказания государственной услуги и передает ответственному исполнителю услугодателя для выдачи услугополучателю не более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услугодателя выдает результат оказания государственной услуги услугополучателю, направляет в центр либо акиму сельского округа,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регистрация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проект уведомления;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подписанное уведомление;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выданное услугополучателю либо направленное в центр или акиму сельского округа уведомление.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0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 осуществляется прием и регистрацию документов,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Осуществляет передачу документов руководителю услугодателя для определения ответственного исполнителя услугодателя и наложения соответствующей визы, в течение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документами, определяет ответственного исполнителя услугодателя, налагает соответствующую визу и передает документы ответственному исполнителю услугодателя, не более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рассматривает представленные документы, подготавливает проект результата оказания государственной услуги, который направляется руководителю услугодателя для принятия решения, в течение 7 (семи) рабочих дней (в случае поступления документов из центра, в течение 6 (шести)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принимает решение и подписывает проект результата оказания государственной услуги, который передается ответственному исполнителю услугодателя, не более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услугодателя выдает результат оказания государственной услуги услугополучателю либо направляет в центр, или акиму сельского округа,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3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Описание порядка обращения в центр,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для получения государственной услуги обращается в центр;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сотрудник центра проверяет правильность заполнения заявлений и полноту представленных документов, не более 5 (пяти)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предоставления услугополучателем неполного пакета документов сотрудником центра выдается расписка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сотрудник центра регистрирует заявление в информационной системе "Интегрированная информационная система для Центров обслуживания населения" и выдает услугополучателю расписку с указанием даты регистрации и даты получения государственной услуги, фамилии и инициалов лица, принявшего документы, не более 5 (пяти)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сотрудник центра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Казахстан, не более 5 (пяти)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сотрудник центра подготавливает документы и направляет их услугодателю через курьерскую или иную уполномоченную на это связь,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сотрудник услугодателя осуществляет прием документов из центра, регистрирует документы,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Осуществляет передачу документов руководителю услугодателя для определения ответственного исполнителя услугодателя и наложения соответствующей визы, не более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руководитель услугодателя ознакамливается с документами, определяет ответственного исполнителя услугодателя, налагает соответствующую визу, передает документы ответственному исполнителю услугодателя, не более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ответственный исполнитель услугодателя рассматривает представленные документы, подготавливает проект результата оказания государственной услуги, который направляется руководителю услугодателя для принятия решения, в течение 6 (шести)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руководитель услугодателя принимает решение, подписывает проект результата оказания государственной услуги, передает ответственному исполнителю услугодателя, не более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ответственный исполнитель услугодателя направляет результат оказания государственной услуги в центр,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сотрудник центра в срок, указанный в расписке о приеме соответствующих документов, выдает результат оказания государственной услуги услугополучателю, не более 20 (двадцати)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Описание порядка обращения к акиму сельского округа,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для получения государственной услуги обращается к акиму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аким сельского округа принимает документы, представленные услугополучателем, осуществляет их регистрацию, не более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аким сельского округа передает документы сотруднику услугодателя в течение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сотрудник услугодателя принимает документы, представленные акимом сельского округа, делает отметку о получении документов в реестре передаваемых документов и осуществляет их регистрацию,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Передает документы руководителю услугодателя для определения ответственного исполнителя услугодателя и наложения соответствующей визы, в течение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услугодателя ознакамливается с документами, определяет ответственного исполнителя услугодателя, налагает соответствующую визу, передает для исполнения ответственному исполнителю услугодателя, не более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ответственный исполнитель услугодателя рассматривает представленные документы, подготавливает проект результата оказания государственной услуги, передает руководителю услугодателя, в течение 6 (шести)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руководитель услугодателя принимает решение, подписывает проект результата оказания государственной услуги и передает ответственному исполнителю услугодателя для выдачи услугополучателю, не более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ответственный исполнитель услугодателя выдает результат оказания государственной услуги услугополучателю, направляет акиму сельского округа,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"Назначение социальной помощи специалистам социальной сферы, проживающим и работающим в сельских населҰнных пунктах, по приобретению топлива"</w:t>
            </w:r>
          </w:p>
        </w:tc>
      </w:tr>
    </w:tbl>
    <w:bookmarkStart w:name="z1079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услугодателей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постановления акимата Северо-Казахстанской области от 31.12.2015 </w:t>
      </w:r>
      <w:r>
        <w:rPr>
          <w:rFonts w:ascii="Times New Roman"/>
          <w:b w:val="false"/>
          <w:i w:val="false"/>
          <w:color w:val="ff0000"/>
          <w:sz w:val="28"/>
        </w:rPr>
        <w:t>N 511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"/>
        <w:gridCol w:w="1456"/>
        <w:gridCol w:w="3399"/>
        <w:gridCol w:w="2544"/>
        <w:gridCol w:w="4501"/>
      </w:tblGrid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Местонахождение, адрес электронной почты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телефонов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Саумалколь,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Шокана Уалиханова,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ro_ajyrta@bk.ru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(715)33-2-13-62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Акжарского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Талшик,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akzhar-social@sko.kz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(715)46-2-14-49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Аккайынского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Смирново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9 Мая,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akk_soz@mail.ru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(715)32-2-12-65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Есильского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Явленка,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esil_zan_soc@sko.kz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ro_esil@mail.ru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(715)43-2-19-99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Жамбылского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Дружбы,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zham-ozsp@sko.kz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(715)44-2-13-38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занятости и социальных программ 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Киреева,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mzh-ozsp@sko.kz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(715)31-2-19-22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"Кызылжарский районный отдел занятости и социальных программ"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Бесколь,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Гагарина, 6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kyz_asp@mail.ru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kyzylzhar-ozsp@sko.kz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(715)38-2-16-50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(715)2-50-06-17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Мамлютка,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Гуденко,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maml_ozsp@mail.ru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(715)41-2-13-75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района имени Габита Мусрепова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Новоишимское,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ozsp-gm@sko.kz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(715)35-2-24-17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Тайыншинского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Тайынша,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Центральный,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ozsp-tsh@sko.kz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(715)36-2-10-22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Тимирязевского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Тимирязево,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Шокана Уалиханова,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ro_timir@mail.online.kz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(715)37-2-16-49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Уалихановского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Кишкенеколь,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Уалиханова, 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ro_ualih@mail.online.kz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(715)42-2-19-43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района Шал акына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 акына,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Сергеевка,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Ибраева,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shalakyn-ozsp@sko.kz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(715)34-2-16-91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Театральная,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petroozsp@sko.kz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(715)2-53-07-84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"Назначение социальной помощи специалистам социальной сферы, проживающим и работающим в сельских населенных пунктах, по приобретению топлива"</w:t>
            </w:r>
          </w:p>
        </w:tc>
      </w:tr>
    </w:tbl>
    <w:bookmarkStart w:name="z109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95"/>
    <w:bookmarkStart w:name="z109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(Фамилия, имя, отчество (при его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либо наименование организации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(адрес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96"/>
    <w:bookmarkStart w:name="z109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Расписка об отказе в приеме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Руководствуясь пунктом 2 статьи 20 Закона Республики Казахстан от 15 апреля 2013 года "О государственных услугах", отдел № __ филиала РГП "Центр обслуживания населения" (указать адрес) отказывает в приеме документов на оказание государственной услуги (указать наименование государственной услуги в соответствии со стандартом государственной услуги) ввиду представления Вами неполного пакета документов согласно перечню, предусмотренному стандартом государственной услуги,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Настоящая расписка составлена в 2 экз., по одному для каждой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Фамилия, имя, отчество (при его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(работника ЦОН)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Исп.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Телефон__________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Получил: фамилия, имя, отчество (при его наличии)/подпись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"___" _________ 20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"Назначение социальной помощи специалистам социальной сферы, проживающим и работающим в сельских населенных пунктах, по приобретению топлива"</w:t>
            </w:r>
          </w:p>
        </w:tc>
      </w:tr>
    </w:tbl>
    <w:bookmarkStart w:name="z1114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"Назначение социальной помощи специалистам социальной сферы, проживающим и работающим в сельских населенных пунктах, по приобретению топлива" 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А. При оказании государственной услуги через услугодателя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1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1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Б. При оказании государственной услуги через центр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0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В. При оказании государственной услуги через акима сельского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1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1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4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10 августа 2015 года № 294</w:t>
            </w:r>
          </w:p>
        </w:tc>
      </w:tr>
    </w:tbl>
    <w:bookmarkStart w:name="z1124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"Возмещение затрат на обучение на дому детей - инвалидов" </w:t>
      </w:r>
    </w:p>
    <w:bookmarkEnd w:id="99"/>
    <w:bookmarkStart w:name="z1125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Регламент государственной услуги "Возмещение затрат на обучение на дому детей - инвалидов" разработан в соответствии со стандартом государственной услуги "Возмещение затрат на обучение на дому детей - инвалидов",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за № 11342).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"Возмещение затрат на обучение на дому детей - инвалидов" (далее – государственная услуга) оказывается местными исполнительными органами районов и города областного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бесплатно физическим лицам (далее – услугополучатель).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ПриҰм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Республиканское государственное предприятие на праве хозяйственного ведения "Центр обслуживания населения" Комитета связи, информатизации и информации Министерства по инвестициям и развитию Республики Казахстан (далее – центр);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услугодателя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веб-портал "электронного правительства": www.egov.kz (далее – портал) при назначении возмещения затрат на обучение на дому детей инвалидов, а также получении информации о назначении возмещения затрат на обучение на дому детей инвалидов (далее – пособие).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 – электронная (полностью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уведомление о назначении пособия (далее – уведомление).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7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подача услугополучателем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либо запроса в форме электронного документа, удостоверенный электронной цифровой подписью (далее – ЭЦП)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 документов, необходимых для оказания государственной услуги при обращении услугополучателя (либо его представителя по нотариально заверенной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 услугодателю либо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заявление по форме согласно приложению 2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документ, удостоверяющий личность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документ, подтверждающий регистрацию по постоянному месту жительства (адресная справка или справка сельского акима);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заключение психолого-медико-педагогической консультации;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справка об инвалидности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30 января 2015 года № 44 "Об утверждении Правил проведения медико-социальной экспертизы" (зарегистрирован в Реестре государственной регистрации нормативных актов за № 10589);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документ, подтверждающий сведения о номере банковского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справка из учебного заведения, подтверждающий факт обучения ребенка-инвалида на дому (далее – справка)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Документы представляются в подлинниках и копиях для сверки, после чего подлинники документов возвращаются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назначения пособия: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заявление запрос в форме электронного документа, удостоверенного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электронная копия заключения психолого-медико-педагогической консультации;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электронная копия справки;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получения информации о назначении пособия – запрос в форме электронного документа, удостоверенного ЭЦП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 принимает документы, представленные услугополучателем, центром либо через портал, осуществляет их регистрацию, выдает отрывной талон заявления с указанием даты регистрации и даты получения государственной услуги, фамилии и инициалов лица, принявшего документы либо делает отметку о получении документов в реестре передаваемых документов (при обращении к услугодателю через центр),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Передает документы руководителю услугодателя для определения ответственного исполнителя услугодателя и наложения соответствующей визы, в течение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документами, определяет ответственного исполнителя услугодателя, налагает соответствующую визу, передает для исполнения ответственному исполнителю услугодателя, не более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рассматривает представленные документы, подготавливает проект результата оказания государственной услуги, передает руководителю услугодателя, в течение 7 (семи) рабочих дней (в случае поступления документов из центра, в течение 6 (шести)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принимает решение и подписывает проект результата оказания государственной услуги и передает ответственному исполнителю услугодателя для выдачи услугополучателю не более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услугодателя выдает результат оказания государственной услуги услугополучателю либо направляет в центр, или в "личный кабинет" услугополучателя в форме электронного документа, подписанного ЭЦП руководителя услугодателя,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регистрация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проект уведомления;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подписанное уведомление;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выданное услугополучателю либо направленное в центр или в "личный кабинет" услугополучателя уведомление.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8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 осуществляет прием и регистрацию документов,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Осуществляет передачу документов руководителю услугодателя для определения ответственного исполнителя услугодателя и наложения соответствующей визы, в течение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документами, определяет ответственного исполнителя услугодателя, налагает соответствующую визу и передает документы ответственному исполнителю услугодателя, не более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рассматривает представленные документы, подготавливает проект результата оказания государственной услуги, который направляется руководителю услугодателя для принятия решения, в течение 7 (семи) рабочих дней (в случае поступления документов из центра, в течение 6 (шести)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принимает решение и подписывает проект результата оказания государственной услуги, который передается ответственному исполнителю услугодателя, не более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услугодателя выдает результат оказания государственной услуги услугополучателю, либо направляет в центр, или в "личный кабинет" услугополучателя в форме электронного документа,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1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Описание порядка обращения в центр,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для получения государственной услуги обращается в центр;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сотрудник центра проверяет правильность заполнения заявлений и полноту представленных документов, не более 15 (пятнадцати)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предоставления услугополучателем неполного пакета документов, сотрудник центра отказывает в приеме документов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сотрудник центра регистрирует заявление в информационной системе "Интегрированная информационная система для Центров обслуживания населения" и выдает услугополучателю расписку о приеме соответствующих документов, не более 15 (пятнадцати)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Расписка выдается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фамилии, имени, отчества услугополучателя, фамилии, имени, отчества представителя услугополучателя, и их контактных телефонов;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сотрудник центра подготавливает документы и направляет их услугодателю через курьерскую или иную уполномоченную на это связь,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сотрудник услугодателя осуществляет прием документов из центра, регистрирует документы,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Осуществляет передачу документов руководителю услугодателя для определения ответственного исполнителя услугодателя и наложения соответствующей визы, не более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руководитель услугодателя ознакамливается с документами, определяет ответственного исполнителя услугодателя, налагает соответствующую визу, передает документы ответственному исполнителю услугодателя, не более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ответственный исполнитель услугодателя рассматривает представленные документы, подготавливает проект результата оказания государственной услуги, который направляется руководителю услугодателя для принятия решения, в течение 6 (шести)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руководитель услугодателя принимает решение, подписывает проект результата оказания государственной услуги, передает ответственному исполнителю услугодателя, не более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ответственный исполнитель услугодателя направляет результат оказания государственной услуги в центр,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сотрудник центра в срок, указанный в расписке о приеме соответствующих документов, выдает результат оказания государственной услуги услугополучателю, не более 20 (двадцати)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Описание порядка обращения и последовательности процедур (действий) услугополучателя и услугодателя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регистрацию, авторизацию на портале посредством индивидуального идентификационного номера,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выбор услугополучателем электронной государственной услуги, заполнение полей электронного запроса и прикрепление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удостоверение электронного запроса для оказания электронной государственной услуги посредством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обработка (проверка, регистрация) электронного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получение услугополучателем уведомления о статусе электронного запроса и сроке оказания государственной услуги через портал в "личном кабинете"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получение услугополучателем результата государственной услуги через портал в "личном кабинете"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"Возмещение затрат на обучение на дому детей - инвалидов"</w:t>
            </w:r>
          </w:p>
        </w:tc>
      </w:tr>
    </w:tbl>
    <w:bookmarkStart w:name="z1211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услугодателей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постановления акимата Северо-Казахстанской области от 31.12.2015 </w:t>
      </w:r>
      <w:r>
        <w:rPr>
          <w:rFonts w:ascii="Times New Roman"/>
          <w:b w:val="false"/>
          <w:i w:val="false"/>
          <w:color w:val="ff0000"/>
          <w:sz w:val="28"/>
        </w:rPr>
        <w:t>N 511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"/>
        <w:gridCol w:w="1456"/>
        <w:gridCol w:w="3399"/>
        <w:gridCol w:w="2544"/>
        <w:gridCol w:w="4501"/>
      </w:tblGrid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Местонахождение, адрес электронной почты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телефонов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Саумалколь,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Шокана Уалиханова,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ro_ajyrta@bk.ru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(715)33-2-13-62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Акжарского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Талшик,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akzhar-social@sko.kz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(715)46-2-14-49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Аккайынского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Смирново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9 Мая,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akk_soz@mail.ru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(715)32-2-12-65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Есильского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Явленка,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esil_zan_soc@sko.kz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ro_esil@mail.ru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(715)43-2-19-99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Жамбылского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Дружбы,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zham-ozsp@sko.kz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(715)44-2-13-38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занятости и социальных программ 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Киреева,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mzh-ozsp@sko.kz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(715)31-2-19-22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"Кызылжарский районный отдел занятости и социальных программ"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Бесколь,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Гагарина, 6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kyz_asp@mail.ru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kyzylzhar-ozsp@sko.kz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(715)38-2-16-50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(715)2-50-06-17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Мамлютка,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Гуденко,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maml_ozsp@mail.ru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(715)41-2-13-75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района имени Габита Мусрепова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Новоишимское,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ozsp-gm@sko.kz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(715)35-2-24-17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Тайыншинского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Тайынша,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Центральный,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ozsp-tsh@sko.kz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(715)36-2-10-22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Тимирязевского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Тимирязево,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Шокана Уалиханова,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ro_timir@mail.online.kz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(715)37-2-16-49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Уалихановского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Кишкенеколь,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Уалиханова, 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ro_ualih@mail.online.kz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(715)42-2-19-43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района Шал акына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 акына,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Сергеевка,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Ибраева,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shalakyn-ozsp@sko.kz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(715)34-2-16-91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Театральная,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petroozsp@sko.kz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(715)2-53-07-84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"Возмещение затрат на обучение на дому детей - инвалидов"</w:t>
            </w:r>
          </w:p>
        </w:tc>
      </w:tr>
    </w:tbl>
    <w:bookmarkStart w:name="z122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05"/>
    <w:bookmarkStart w:name="z123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Руководителю уполномоченной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местным исполнительным органом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 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06"/>
    <w:bookmarkStart w:name="z123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Фамилия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Имя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Отчество (при его наличии)____________________________________________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 рождения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инвалидность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домашний адрес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документ удостоверяющий личность № _____ выдан ______ ___ ______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(при наличии)___________________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Прошу принять документы на назначения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Прилагаю копии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 ______________________________ 2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 ______________________________ 4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 ______________________________ 6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 ______________________________ 8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 ______________________________ 10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Даю согласие на сбор и обработку моих персональных данных, необходимых для назначения возмещения затрат на обучение на дому детей - инвалидов.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 подпись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 ___" ______20__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Документы принял: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(должность, фамилия, имя, отчество (при его наличии) и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"___" _____ 20__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"Возмещение затрат на обучение на дому детей - инвалидов"</w:t>
            </w:r>
          </w:p>
        </w:tc>
      </w:tr>
    </w:tbl>
    <w:bookmarkStart w:name="z126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08"/>
    <w:bookmarkStart w:name="z126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Справка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Дана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обучающегося и воспитанника)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том, что он (а) действительно обучается на дому по индивидуальному учебному плану в № ___ школе_____________________________, "___" классе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(указать наименование школы)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Справка дана для предъявления по месту требования.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Директор школы № ________________________фамилия, имя, отчество (при его наличии).____________________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(указать наименование школы) (инициалы и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регламенту государственной услуги "Возмещение затрат на обучение на дому детей - инвалидов"</w:t>
            </w:r>
          </w:p>
        </w:tc>
      </w:tr>
    </w:tbl>
    <w:bookmarkStart w:name="z127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(Фамилия, имя, отчество (при его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либо наименование организации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(адрес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10"/>
    <w:bookmarkStart w:name="z127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Расписка об отказе в приеме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"О государственных услугах", отдел № __ филиала РГП "Центр обслуживания населения" (указать адрес) отказывает в приеме документов на оказание государственной услуги (указать наименование государственной услуги в соответствии со стандартом государственной услуги) ввиду представления Вами неполного пакета документов согласно перечню, предусмотренному стандартом государственной услуги,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Настоящая расписка составлена в 2 экз., по одному для каждой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Фамилия, имя, отчество (при его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(работника ЦОН)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Исп.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Телефон__________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Получил: фамилия, имя, отчество (при его наличии)/подпись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"___" _________ 20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регламенту государственной услуги "Возмещение затрат на обучение на дому детей-инвалидов"</w:t>
            </w:r>
          </w:p>
        </w:tc>
      </w:tr>
    </w:tbl>
    <w:bookmarkStart w:name="z1290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"Возмещение затрат на обучение на дому детей инвалидов"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8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8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Б. При оказании государственной услуги через центр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0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0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В. При оказании государственной услуги через портал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0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3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10 августа 2015 года № 294</w:t>
            </w:r>
          </w:p>
        </w:tc>
      </w:tr>
    </w:tbl>
    <w:bookmarkStart w:name="z1299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</w:t>
      </w:r>
    </w:p>
    <w:bookmarkEnd w:id="113"/>
    <w:bookmarkStart w:name="z1300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Регламент государственной услуги "Регистрация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 разработан в соответствии со стандартом государственной услуги "Регистрация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за № 11342).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"Регистрация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 (далее – государственная услуга) оказывается местными исполнительными органами районов и города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бесплатно физическим лицам (далее – услугополучатель).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Республиканское государственное предприятие на праве хозяйственного ведения "Центр обслуживания населения" Комитета связи, информатизации и информации центров обслуживания населения Министерства по инвестициям и развитию Республики Казахстан (далее – центр);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Республиканское государственное казенное предприятие "Государственный центр по выплате пенсий Министерства здравоохранения и социального развития Республики Казахстан" (далее – ГЦВП);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услугодателя,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оказания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услугодателем и центром: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решение о признании граждан Республики Казахстан пострадавшими вследствие ядерных испытаний на Семипалатинском испытательном ядерном полигоне;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выдача удостоверения или его дубликата;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ГЦВП: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выплата компенсации путем перечисления на лицевые счета услугополучателей;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выплата компенсации путем перечисления на контрольные счета наличности временного размещения денег физических и юридических лиц услугополучателей, отбывающим наказание в местах лишения свободы.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8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подача услугополучателем заявления (ий)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(ям)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(или)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услугодателю или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документ, удостоверяющий личность (требуется 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документ, подтверждающий регистрацию по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сведения о банковском счете или договор с уполномоченной организацией по выдаче компенсации;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документы, подтверждающие факт и период проживания на территории Семипалатинского испытательного полигона в периоды с 1949 по 1965 годы, с 1966 по 1990 годы (архивные справки, справки сельских, поселковых (аульных) Советов народных депутатов, жилищно-эксплуатационных управлений, домоуправлений, акимов поселка, аула (села), аульного (сельского) округа, кооперативов собственников квартир; трудовая книжка; диплом об окончании учебного заведения; военный билет; свидетельство о рождении; аттестат о среднем образовании; свидетельство об окончании основной школы), при наличии – удостоверение, выданное ранее в порядке, установленном Законом Республики Казахстан "О социальной защите граждан, пострадавших вследствие ядерных испытаний на Семипалатинском испытательном ядерном полигоне".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документы, указанные в подпункте 4) настоящего пункта не сохранились, то представляется решение суда об установлении юридического факта и периода проживания на территории, подвергшейся воздействию ядерных испытаний.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Представление документа, удостоверяющего личность услугополучателя, документа подтверждающего регистрацию по постоянному месту жительства, не требуется при наличии возможности получения информации, содержащейся в них, из государственных информационных систем.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Услугодатель, центр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 принимает документы, представленные услугополучателем либо центром, осуществляет их регистрацию, выдает отрывной талон заявления с указанием даты регистрации и даты получения государственной услуги, фамилии и инициалов лица, принявшего документы либо делает отметку о получении документов в реестре передаваемых документов (при обращении к услугодателю через центр),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Передает документы руководителю услугодателя для определения ответственного исполнителя услугодателя и наложения соответствующей визы, не более 2 (двух) часов;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документами, определяет ответственного исполнителя услугодателя, налагает соответствующую визу, передает для исполнения ответственному исполнителю услугодателя, не более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направляет документы в специальную комиссию, не более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специальная комиссия выдает решение, в течение 15 (пятнадцати)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услугодателя рассматривает представленные документы, подготавливает проект результата оказания государственной услуги, передает руководителю услугодателя, не более 1 (одного)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руководитель услугодателя принимает решение, подписывает проект результата оказания государственной услуги и передает ответственному исполнителю услугодателя для выдачи услугополучателю не более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ответственный исполнитель услугодателя выдает результат оказания государственной услуги услугополучателю либо направляет в центр,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Срок оказания государственной услуги продлевается на один месяц в случаях, когда необходимо проведение дополнительных запросов, проверок для принятия решения об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Выдача удостоверения или его дубликата гражданам, пострадавшим вследствие ядерных испытаний на Семипалатинском испытательном ядерном полигоне: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 принимает документы, представленные услугополучателем либо центром, осуществляет их регистрацию, выдает отрывной талон заявления с указанием даты регистрации и даты получения государственной услуги, фамилии и инициалов лица, принявшего документы либо делает отметку о получении документов в реестре передаваемых документов (при обращении к услугодателю через центр),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Передает документы руководителю услугодателя для определения ответственного исполнителя услугодателя и наложения соответствующей визы, не более 2 (двух) часов;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документами, определяет ответственного исполнителя услугодателя, налагает соответствующую визу, передает для исполнения ответственному исполнителю услугодателя, не более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направляет документы в специальную комиссию, не более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специальная комиссия выдает решение, в течение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услугодателя рассматривает представленные документы, подготавливает проект результата оказания государственной услуги, передает руководителю услугодателя, не более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руководитель услугодателя принимает решение, подписывает проект результата оказания государственной услуги и передает ответственному исполнителю услугодателя для выдачи услугополучателю не более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ответственный исполнитель услугодателя выдает результат оказания государственной услуги услугополучателю либо направляет в центр,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Регистрация граждан, пострадавших вследствие ядерных испытаний на Семипалатинском испытательном ядерном полигоне: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регистрация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направление документов в специальную комиссию;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решение специальной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проект уведомления;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подписанное уведомление;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выданное услугополучателю либо направленное в центр уведомление.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Выдача удостоверения или его дубликата гражданам, пострадавшим вследствие ядерных испытаний на Семипалатинском испытательном ядерном полигоне: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регистрация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направление документов в специальную комиссию;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решение специальной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проект удостоверения или дубликата удостоверения;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подписанное удостоверение или дубликат удостоверения;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выданное услугополучателю либо направленное в центр удостоверение или дубликат удостоверения.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64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специальная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Регистрация граждан, пострадавших вследствие ядерных испытаний на Семипалатинском испытательном ядерном полигоне: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 осуществляет прием и регистрацию документов,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Осуществляет передачу документов руководителю услугодателя для определения ответственного исполнителя услугодателя и наложения соответствующей визы, в течение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документами, определяет ответственного исполнителя услугодателя, налагает соответствующую визу и передает документы ответственному исполнителю услугодателя, не более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направляет документы в специальную комиссию, в течение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специальная комиссия выдает решение, в течение 15 (пятнадцати)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услугодателя рассматривает представленные документы, подготавливает проект результата оказания государственной услуги, который направляется руководителю услугодателя для принятия решения,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руководитель услугодателя принимает решение и подписывает проект результата оказания государственной услуги, который передается ответственному исполнителю услугодателя, не более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ответственный исполнитель услугодателя выдает результат оказания государственной услуги услугополучателю либо направляет в центр,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Выдача удостоверения или его дубликата гражданам, пострадавшим вследствие ядерных испытаний на Семипалатинском испытательном ядерном полигоне: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 осуществляет прием и регистрацию документов,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Осуществляет передачу документов руководителю услугодателя для определения ответственного исполнителя услугодателя и наложения соответствующей визы, в течение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документами, определяет ответственного исполнителя услугодателя, налагает соответствующую визу и передает документы ответственному исполнителю услугодателя, не более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направляет документы в специальную комиссию,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специальная комиссия выдает решение, в течение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услугодателя рассматривает представленные документы, подготавливает проект результата оказания государственной услуги, который направляется руководителю услугодателя для принятия решения, в течение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руководитель услугодателя принимает решение и подписывает проект результата оказания государственной услуги, который передается ответственному исполнителю услугодателя, не более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ответственный исполнитель услугодателя выдает результат оказания государственной услуги услугополучателю либо направляет в центр,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91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Описание порядка обращения в центр,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Регистрация граждан, пострадавших вследствие ядерных испытаний на Семипалатинском испытательном ядерном полигоне: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для получения государственной услуги обращается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сотрудник центра проверяет правильность заполнения заявлений и полноту представленных документов, не более 5 (пяти)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предоставления услугополучателем неполного пакета документов, сотрудник центра отказывает в приеме документов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сотрудник центра регистрирует заявление в информационной системе "Интегрированная информационная система для Центров обслуживания населения" и выдает услугополучателю расписку, не более 5 (пяти)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Расписка выдается с указанием: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даты (времени) и места выдачи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фамилии, имени, отчества услугополучателя, фамилии, имени, отчества представителя услугополучателя, и их контактных телефонов;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сотрудник центра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Казахстан, не более 5 (пяти)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сотрудник центра подготавливает документы и направляет их услугодателю через курьерскую или иную уполномоченную на это связь, не более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сотрудник услугодателя осуществляет прием документов из центра, регистрирует документы,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Осуществляет передачу документов руководителю услугодателя для определения ответственного исполнителя услугодателя и наложения соответствующей визы, не более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руководитель услугодателя ознакамливается с документами, определяет ответственного исполнителя услугодателя, налагает соответствующую визу, передает документы ответственному исполнителю услугодателя, не более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ответственный исполнитель услугодателя направляет документы в специальную комиссию, в течение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специальная комиссия выдает решение, в течение 15 (пятнадцати)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ответственный исполнитель услугодателя рассматривает представленные документы, подготавливает проект результата оказания государственной услуги, направляет руководителю услугодателя для принятия решения, не более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руководитель услугодателя принимает решение, подписывает проект результата оказания государственной услуги, передает ответственному исполнителю услугодателя, не более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ответственный исполнитель услугодателя направляет результат оказания государственной услуги в центр,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сотрудник центра в срок, указанный в расписке о приеме соответствующих документов, выдает результат оказания государственной услуги услугополучателю, не более 20 (двадцати)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Выдача удостоверения или его дубликата гражданам, пострадавшим вследствие ядерных испытаний на Семипалатинском испытательном ядерном полигоне: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для получения государственной услуги обращается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сотрудник центра проверяет правильность заполнения заявлений и полноту представленных документов, не более 5 (пяти)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предоставления услугополучателем неполного пакета документов, сотрудник центра отказывает в приеме документов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сотрудник центра регистрирует заявление в информационной системе "Интегрированная информационная система для Центров обслуживания населения" и выдает услугополучателю расписку, не более 5 (пяти)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Расписка выдается с указанием: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даты (времени) и места выдачи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фамилии, имени, отчества услугополучателя, фамилии, имени, отчества представителя услугополучателя, и их контактных телефонов;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сотрудник центра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Казахстан, не более 5 (пяти)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сотрудник центра подготавливает документы и направляет их услугодателю через курьерскую или иную уполномоченную на это связь, не более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сотрудник услугодателя осуществляет прием документов из центра, регистрирует документы,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Осуществляет передачу документов руководителю услугодателя для определения ответственного исполнителя и наложения соответствующей визы, не более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руководитель услугодателя ознакамливается с документами, определяет ответственного исполнителя, налагает соответствующую визу, передает документы ответственному исполнителю услугодателя, не более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ответственный исполнитель услугодателя направляет документы в специальную комиссию,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специальная комиссия выдает решение, в течение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ответственный исполнитель услугодателя рассматривает представленные документы, подготавливает проект результата оказания государственной услуги, направляет руководителю услугодателя для принятия решения, не более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руководитель услугодателя принимает решение, подписывает проект результата оказания государственной услуги, передает ответственному исполнителю услугодателя, не более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ответственный исполнитель услугодателя направляет результат оказания государственной услуги в центр,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сотрудник центра в срок, указанный в расписке о приеме соответствующих документов, выдает результат оказания государственной услуги услугополучателю, не более 20 (двадцати)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"Регистрация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</w:t>
            </w:r>
          </w:p>
        </w:tc>
      </w:tr>
    </w:tbl>
    <w:bookmarkStart w:name="z1440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услугодателей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"/>
        <w:gridCol w:w="1456"/>
        <w:gridCol w:w="3399"/>
        <w:gridCol w:w="2544"/>
        <w:gridCol w:w="4501"/>
      </w:tblGrid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Местонахождение, адрес электронной почты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телефонов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Саумалколь,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Шокана Уалиханова,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ro_ajyrta@bk.ru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(715)33-2-13-62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Акжарского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Талшик,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akzhar-social@sko.kz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(715)46-2-14-49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Аккайынского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Смирново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9 Мая,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akk_soz@mail.ru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(715)32-2-12-65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Есильского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Явленка,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esil_zan_soc@sko.kz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ro_esil@mail.ru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(715)43-2-19-99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Жамбылского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Дружбы,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zham-ozsp@sko.kz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(715)44-2-13-38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занятости и социальных программ 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Киреева,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mzh-ozsp@sko.kz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(715)31-2-19-22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"Кызылжарский районный отдел занятости и социальных программ"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Бесколь,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Гагарина, 6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kyz_asp@mail.ru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kyzylzhar-ozsp@sko.kz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(715)38-2-16-50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(715)2-50-06-17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Мамлютка,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Гуденко,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maml_ozsp@mail.ru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(715)41-2-13-75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района имени Габита Мусрепова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Новоишимское,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ozsp-gm@sko.kz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(715)35-2-24-17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Тайыншинского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Тайынша,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Центральный,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ozsp-tsh@sko.kz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(715)36-2-10-22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Тимирязевского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Тимирязево,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Шокана Уалиханова,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ro_timir@mail.online.kz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(715)37-2-16-49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Уалихановского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Кишкенеколь,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Уалиханова, 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ro_ualih@mail.online.kz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(715)42-2-19-43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района Шал акына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 акына,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Сергеевка,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Ибраева,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shalakyn-ozsp@sko.kz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(715)34-2-16-91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Театральная,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petroozsp@sko.kz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(715)2-53-07-84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"Регистрация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</w:t>
            </w:r>
          </w:p>
        </w:tc>
      </w:tr>
    </w:tbl>
    <w:bookmarkStart w:name="z145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19"/>
    <w:bookmarkStart w:name="z145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Руководителю уполномоченного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20"/>
    <w:bookmarkStart w:name="z146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органа по назначению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21"/>
    <w:bookmarkStart w:name="z146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компенсации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22"/>
    <w:bookmarkStart w:name="z146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от 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23"/>
    <w:bookmarkStart w:name="z146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проживающего по адресу: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24"/>
    <w:bookmarkStart w:name="z146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25"/>
    <w:bookmarkStart w:name="z146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документ, удостоверяющий личность,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26"/>
    <w:bookmarkStart w:name="z146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индивидуальный 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27"/>
    <w:bookmarkStart w:name="z146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№ лицевого счета 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28"/>
    <w:bookmarkStart w:name="z146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наименование банка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29"/>
    <w:bookmarkStart w:name="z146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Прошу произвести назначение единовременной государственной денежной компенсации (далее – компенсация) как пострадавшему вследствие ядерных испытаний на Семипалатинском испытательном ядерном полигоне.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Проживал (а) с __________ по ____________ на территории зоны радиационного воздействия.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 заявлению прилагаю следующие документы, подтверждающие факт проживания на вышеуказанных территориях: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Несу полную ответственность за представленные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Компенсацию за период с 1993 по настоящее время не получил (а) (в случае получения указывается сумма полученной компенсации)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Даю согласие на сбор и обработку моих персональных данных, необходимых для назначения компенсации.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 ___________________ ______________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(линия отреза)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Заявление гражданина (ки) ______________ с прилагаемыми документами в количестве ________ штук принято "___" принято "___" 20 ___года.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подпись (должность, фамилия, имя, отчество (при его наличии) лица, принявшего документы)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"Регистрация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</w:t>
            </w:r>
          </w:p>
        </w:tc>
      </w:tr>
    </w:tbl>
    <w:bookmarkStart w:name="z148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31"/>
    <w:bookmarkStart w:name="z148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Председателю специальной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32"/>
    <w:bookmarkStart w:name="z149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по регистрации и учету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33"/>
    <w:bookmarkStart w:name="z149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пострадавших вследствие ядерных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34"/>
    <w:bookmarkStart w:name="z149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испытаний на Семипалатинском испытательном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ядерном полигоне, и выдачи им удостоверений,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35"/>
    <w:bookmarkStart w:name="z149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подтверждающих право на льготы,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36"/>
    <w:bookmarkStart w:name="z149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от проживающего (проживающей) по адресу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37"/>
    <w:bookmarkStart w:name="z149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38"/>
    <w:bookmarkStart w:name="z149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документ, удостоверяющий личность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39"/>
    <w:bookmarkStart w:name="z149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40"/>
    <w:bookmarkStart w:name="z149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Прошу выдать мне удостоверение (дубликат удостоверения), подтверждающее (подтверждающий) право на льготы пострадавшему (ей) вследствие ядерных испытаний на Семипалатинском испытательном ядерном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полигоне.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Проживал (а) с _________ по _________ на территории зоны радиационного воздействия.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 заявлению прилагаю следующие документы, подтверждающие факт проживания на вышеуказанных территориях: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Несу полную ответственность за предоставленные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Даю согласие на сбор и обработку моих персональных данных, необходимых для выдачи удостоверения (дубликат удостоверения).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 __________ Подпись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(линия отреза)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Заявление гражданина (ки) ______ с прилагаемыми документами в количестве __ штук, принято "__" _____ 20__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(подпись должность, фамилия, имя, отчество (при его наличии) лица, принявшего документы)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регламенту государственной услуги "Регистрация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</w:t>
            </w:r>
          </w:p>
        </w:tc>
      </w:tr>
    </w:tbl>
    <w:bookmarkStart w:name="z151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42"/>
    <w:bookmarkStart w:name="z151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(Фамилия, имя, отчество (при его наличии),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либо наименование организации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(адрес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43"/>
    <w:bookmarkStart w:name="z151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Расписка об отказе в приеме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Руководствуясь пунктом 2 статьи 20 Закона Республики Казахстан от 15 апреля 2013 года "О государственных услугах", отдел № __ филиала РГП "Центр обслуживания населения" (указать адрес) отказывает в приеме документов на оказание государственной услуги (указать наименование государственной услуги в соответствии со стандартом государственной услуги) ввиду представления Вами неполного пакета документов согласно перечню, предусмотренному стандартом государственной услуги,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Настоящая расписка составлена в 2 экз., по одному для каждой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Фамилия, имя, отчество (при его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(работника ЦОН)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Исп.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Телефон__________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Получил: фамилия, имя, отчество (при его наличии)/подпись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"___" _________ 20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регламенту государственной услуги "Регистрация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</w:t>
            </w:r>
          </w:p>
        </w:tc>
      </w:tr>
    </w:tbl>
    <w:bookmarkStart w:name="z1529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и учет граждан, пострадавших вследствие ядерных испытаний на Семипалатинском испытательном ядерном полигоне" 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8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Б. При оказании государственной услуги через центр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9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9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регламенту государственной услуги "Регистрация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</w:t>
            </w:r>
          </w:p>
        </w:tc>
      </w:tr>
    </w:tbl>
    <w:bookmarkStart w:name="z1534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удостоверения и его дубликата граждан, пострадавших вследствие ядерных испытаний на Семипалатинском испытательном ядерном полигоне"</w:t>
      </w:r>
    </w:p>
    <w:bookmarkEnd w:id="1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0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Б. При оказании государственной услуги через центр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2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3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10 августа 2015 года № 294</w:t>
            </w:r>
          </w:p>
        </w:tc>
      </w:tr>
    </w:tbl>
    <w:bookmarkStart w:name="z1541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справки, подтверждающей принадлежность заявителя (семьи) к получателям адресной социальной помощи"</w:t>
      </w:r>
    </w:p>
    <w:bookmarkEnd w:id="147"/>
    <w:bookmarkStart w:name="z1542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Регламент государственной услуги "Выдача справки, подтверждающей принадлежность заявителя (семьи) к получателям адресной социальной помощи" разработан в соответствии со стандартом государственной услуги "Выдача справки, подтверждающей принадлежность заявителя (семьи) к получателям адресной социальной помощи",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за № 11342).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"Выдача справки, подтверждающей принадлежность заявителя (семьи) к получателям адресной социальной помощи" (далее – государственная услуга) оказывается местными исполнительными органами районов и города областного значения (далее – услугодатель) и акимами села, сельского округа (далее – аким сельского округа).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бесплатно физическим лицам (далее – услугополучатель).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ПриҰм заявлений и выдача результатов оказания государственной услуги осуществляются через: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Республиканское государственное предприятие на праве хозяйственного ведения "Центр обслуживания населения" Комитета связи, информатизации и информации Министерства по инвестициям и развитию Республики Казахстан (далее – центр);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услугодателя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- справка, подтверждающая принадлежность (либо отсутствие принадлежности) услугополучателя к получателям адресной социальной помощи (далее – уведомление).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 -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54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подача услугополучателем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 документов, необходимых для оказания государственной услуги при обращении услугополучателя (либо его представителя по нотариально заверенной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 услугодателю, акиму сельского округа либо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документ, удостоверяющий личность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Представление документа, удостоверяющего личность услугополучателя не требуется при подтверждении информации, содержащейся в указанном документе, государственной информационной системой.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Услугодатель, центр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услугодателя/акима сельского округа принимает документы, представленные услугополучателем либо центром, осуществляет их регистрацию, либо делает отметку о получении документов в реестре передаваемых документов (при обращении к услугодателю через центр),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не более 2 (двух)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Передает документы руководителю услугодателя/акиму сельского округа для определения ответственного исполнителя услугодателя/акима сельского округа и наложения соответствующей визы, не более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услугодателя/аким сельского округа ознакамливается с документами, определяет ответственного исполнителя услугодателя/акима сельского округа, налагает соответствующую визу, передает для исполнения ответственному исполнителю услугодателя/акима сельского округа, не более 3 (трех)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услугодателя/акима сельского округа рассматривает представленные документы, подготавливает проект результата оказания государственной услуги, передает руководителю услугодателя/ акиму сельского округа, не более 3 (трех) минут (в случае поступления документов из центра, не более 1 (одного)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услугодателя/аким сельского округа принимает решение, подписывает проект результата оказания государственной услуги и передает ответственному исполнителю услугодателя/акима сельского округа для выдачи услугополучателю, не более 3 (трех)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услугодателя/акима сельского округа выдает результат оказания государственной услуги услугополучателю либо направляет в центр, не более 2 (двух)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регистрация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виза руководителя услугодателя/акима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проект уведомления;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подписанное уведомление;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выданное услугополучателю либо направленное в центр уведомление.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74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сотрудник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аким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ответственный исполнитель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услугодателя/акима сельского округа осуществляет прием и регистрацию документов, не более 2 (двух)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Осуществляет передачу документов руководителю услугодателя/акиму сельского округа для определения ответственного исполнителя услугодателя/акима сельского округа и наложения соответствующей визы, не более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услугодателя/аким сельского округа ознакамливается с документами, определяет ответственного исполнителя услугодателя/акима сельского округа, налагает соответствующую визу и передает документы ответственному исполнителю услугодателя/акима сельского округа, не более 3 (трех)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услугодателя/акима сельского округа рассматривает представленные документы, подготавливает проект результата оказания государственной услуги, который направляется руководителю услугодателя/акиму сельского округа для принятия решения, не более 3 (трех) минут (в случае поступления документов из центра, не более 1 (одного)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услугодателя/аким сельского округа принимает решение, подписывает проект результата оказания государственной услуги, который передается ответственному исполнителю услугодателя/акима сельского округа, не более 3 (трех)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услугодателя/акима сельского округа выдает результат оказания государственной услуги услугополучателю либо направляет в центр, не более 2 (двух)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90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Описание порядка обращения в центр,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для получения государственной услуги обращается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сотрудник центра проверяет правильность заполнения заявлений и полноту представленных документов, не более 5 (пяти)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предоставления услугополучателем неполного пакета документов сотрудником центра выдается расписка об отказе в приеме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сотрудник центра регистрирует заявление в информационной системе "Интегрированная информационная система для Центров обслуживания населения" и выдает услугополучателю расписку с указанием даты регистрации и даты получения государственной услуги, фамилии и инициалов лица, принявшего документы, не более 5 (пяти)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сотрудник центра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Казахстан, не более 5 (пяти)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сотрудник центра подготавливает документы и направляет их услугодателю через курьерскую или иную уполномоченную на это связь, не более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сотрудник услугодателя осуществляет прием документов из центра, регистрирует документы, не более 2 (двух)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Осуществляет передачу документов руководителю услугодателя для определения ответственного исполнителя услугодателя и наложения соответствующей визы, не более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руководитель услугодателя ознакамливается с документами, определяет ответственного исполнителя услугодателя, налагает соответствующую визу, передает документы ответственному исполнителю услугодателя, не более 3 (трех)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ответственный исполнитель услугодателя рассматривает представленные документы, подготавливает проект результата оказания государственной услуги, направляет руководителю услугодателя для принятия решения, не более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руководитель услугодателя принимает решение, подписывает проект результата оказания государственной услуги, передает ответственному исполнителю услугодателя, не более 3 (трех)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ответственный исполнитель услугодателя направляет результат оказания государственной услуги в центр, не более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сотрудник центра в срок, указанный в расписке о приеме соответствующих документов, выдает результат оказания государственной услуги услугополучателю, не более 15 (пятнадцати)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Услугодателю, акиму сельского округа документ предоставляется в подлиннике для сверки, после чего подлинник документа возвращается услугополучателю, в центре – документ предоставляется в подлиннике и копии для сверки, после чего подлинник документа возвращается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Сведения о документе, удостоверяющем личность, содержащиеся в государственных информационных системах, услугодатель или центр получает из соответствующих государственных информационных систем посредством портала в форме электронного документа, удостоверенного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справки, подтверждающей принадлежность заявителя (семьи) к получателям адресной социальной помощи"</w:t>
            </w:r>
          </w:p>
        </w:tc>
      </w:tr>
    </w:tbl>
    <w:bookmarkStart w:name="z1608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услугодателей</w:t>
      </w:r>
    </w:p>
    <w:bookmarkEnd w:id="1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постановления акимата Северо-Казахстанской области от 31.12.2015 </w:t>
      </w:r>
      <w:r>
        <w:rPr>
          <w:rFonts w:ascii="Times New Roman"/>
          <w:b w:val="false"/>
          <w:i w:val="false"/>
          <w:color w:val="ff0000"/>
          <w:sz w:val="28"/>
        </w:rPr>
        <w:t>N 511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"/>
        <w:gridCol w:w="1456"/>
        <w:gridCol w:w="3399"/>
        <w:gridCol w:w="2544"/>
        <w:gridCol w:w="4463"/>
        <w:gridCol w:w="38"/>
      </w:tblGrid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Местонахождение, адрес электронной почты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телефонов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Саумалколь,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Шокана Уалиханова,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ro_ajyrta@bk.ru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(715)33-2-13-62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Акжарского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Талшик,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akzhar-social@sko.kz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(715)46-2-14-49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Аккайынского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Смирново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9 Мая,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akk_soz@mail.ru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(715)32-2-12-65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Есильского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Явленка,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esil_zan_soc@sko.kz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ro_esil@mail.ru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(715)43-2-19-99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Жамбылского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Дружбы,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zham-ozsp@sko.kz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(715)44-2-13-38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занятости и социальных программ 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Киреева,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mzh-ozsp@sko.kz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(715)31-2-19-22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"Кызылжарский районный отдел занятости и социальных программ"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Бесколь,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Гагарина, 6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kyz_asp@mail.ru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kyzylzhar-ozsp@sko.kz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(715)38-2-16-50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(715)2-50-06-17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Мамлютка,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Гуденко,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maml_ozsp@mail.ru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(715)41-2-13-75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района имени Габита Мусрепова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Новоишимское,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ozsp-gm@sko.kz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(715)35-2-24-17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Тайыншинского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Тайынша,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Центральный,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ozsp-tsh@sko.kz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(715)36-2-10-22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Тимирязевского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Тимирязево,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Шокана Уалиханова,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ro_timir@mail.online.kz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(715)37-2-16-49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Уалихановского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Кишкенеколь,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Уалиханова, 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ro_ualih@mail.online.kz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(715)42-2-19-43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района Шал акына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 акына,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Сергеевка,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Ибраева,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shalakyn-ozsp@sko.kz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(715)34-2-16-91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Театральная,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petroozsp@sko.kz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(715)2-53-07-84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справки, подтверждающей принадлежность заявителя (семьи) к получателям адресной социальной помощи"</w:t>
            </w:r>
          </w:p>
        </w:tc>
      </w:tr>
    </w:tbl>
    <w:bookmarkStart w:name="z162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53"/>
    <w:bookmarkStart w:name="z162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В уполномоченный орган (аким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54"/>
    <w:bookmarkStart w:name="z162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сельского округа)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55"/>
    <w:bookmarkStart w:name="z162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56"/>
    <w:bookmarkStart w:name="z163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(населенный пункт, район, область)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57"/>
    <w:bookmarkStart w:name="z163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от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58"/>
    <w:bookmarkStart w:name="z163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(Фамилия, имя, отчество (при его наличии) заявителя)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59"/>
    <w:bookmarkStart w:name="z163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проживающего по адресу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60"/>
    <w:bookmarkStart w:name="z163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(населенный пункт, район)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61"/>
    <w:bookmarkStart w:name="z163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62"/>
    <w:bookmarkStart w:name="z163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(улица, № дома и квартиры, телефон)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63"/>
    <w:bookmarkStart w:name="z163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документ, удостоверение личности №________ выдано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64"/>
    <w:bookmarkStart w:name="z163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65"/>
    <w:bookmarkStart w:name="z163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дата выдачи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66"/>
    <w:bookmarkStart w:name="z164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Прошу Вас выдать мне справку о том, что я действительно являюсь получателем государственной адресной социальной помощи в __ квартале 20 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Справка необходима по месту требования.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Даю согласие на сбор и обработку моих персональных данных, необходимых для выдачи справки,подтверждающей принадлежность заявителя (семьи) к получателям адресной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"____" __________ 20 ___года.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 заявителя)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"Выдача справки, подтверждающей принадлежность заявителя (семьи) к получателям адресной социальной помощи"</w:t>
            </w:r>
          </w:p>
        </w:tc>
      </w:tr>
    </w:tbl>
    <w:bookmarkStart w:name="z164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68"/>
    <w:bookmarkStart w:name="z164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(Фамилия, имя, отчество (при его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либо наименование организации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(адрес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69"/>
    <w:bookmarkStart w:name="z165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Расписка об отказе в приеме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Руководствуясь пунктом 2 статьи 20 Закона Республики Казахстан от 15 апреля 2013 года "О государственных услугах", отдел № __ филиала РГП "Центр обслуживания населения" (указать адрес) отказывает в приеме документов на оказание государственной услуги (указать наименование государственной услуги в соответствии со стандартом государственной услуги) ввиду представления Вами неполного пакета документов согласно перечню, предусмотренному стандартом государственной услуги,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Настоящая расписка составлена в 2 экз., по одному для каждой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Фамилия, имя, отчество (при его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(работника ЦОН)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Исп.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Телефон__________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Получил: фамилия, имя, отчество (при его наличии)/подпись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"___" _________ 20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регламенту государственной услуги "Выдача справки, подтверждающей принадлежность заявителя (семьи) к получателям адресной социальной помощи"</w:t>
            </w:r>
          </w:p>
        </w:tc>
      </w:tr>
    </w:tbl>
    <w:bookmarkStart w:name="z1665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справки, подтверждающей принадлежность заявителя (семьи) к получателям адресной социальной помощи" </w:t>
      </w:r>
    </w:p>
    <w:bookmarkEnd w:id="1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8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8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Б. При оказании государственной услуги через центр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1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9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10 августа 2015 года № 294</w:t>
            </w:r>
          </w:p>
        </w:tc>
      </w:tr>
    </w:tbl>
    <w:bookmarkStart w:name="z1672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"Оформление документов на инвалидов для предоставления им протезно-ортопедической помощи"</w:t>
      </w:r>
    </w:p>
    <w:bookmarkEnd w:id="172"/>
    <w:bookmarkStart w:name="z1673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Регламент государственной услуги "Оформление документов на инвалидов для предоставления им протезно-ортопедической помощи" разработан в соответствии со стандартом государственной услуги "Оформление документов на инвалидов для предоставления им протезно-ортопедической помощи",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за № 11342).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"Оформление документов на инвалидов для предоставления им протезно-ортопедической помощи" (далее – государственная услуга) оказывается местными исполнительными органами районов и города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бесплатно физическим лицам (далее – услугополучатель).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Прием заявлений и выдача результатов оказания государственной услуги осуществляются через услугодателя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 -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уведомление об оформлении документов с указанием сроков предоставления инвалидам протезно-ортопедической помощи (далее – уведомление).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82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подача услугополучателем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 документов, необходимых для оказания государственной услуги при обращении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для инвалидов, в том числе детей-инвалидов – индивидуальная программа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для участников, инвалидов Великой Отечественной войны и лиц, приравненных по льготам и гарантиям к инвалидам Великой Отечественной войны – удостоверение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для участников Великой Отечественной войны – заключение медицинской организации по месту жительства о необходимости предоставления протезно-ортопедической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для инвалидов от трудового увечья или профессионального заболевания, полученного по вине работодателя, в случаях прекращения деятельности работодателя-индивидуального предпринимателя или ликвидации юридического лица – акт о несчастном случае и документ о прекращении деятельности работодателя-индивидуального предпринимателя или ликвидации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Документы представляются в подлинниках и копиях для сверки, после чего подлинники документов возвращаются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подаче услугополучателем всех требуемых документов услугодателем выдается талон с указанием даты регистрации и получения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Инвалидам первой и второй групп, являющимся получателями специальных социальных услуг оформление документов для предоставления им протезно-ортопедической помощи осуществляется при содействии социального работника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 принимает документы, осуществляет их регистрацию и выдачу талона с указанием даты регистрации и получения государственной услуги, фамилии и инициалов лица, принявшего документы,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Передает документы руководителю услугодателя для определения ответственного исполнителя услугодателя и наложения соответствующей визы, не более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документами, определяет ответственного исполнителя услугодателя, налагает соответствующую визу, передает для исполнения ответственному исполнителю услугодателя, не более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рассматривает представленные документы, подготавливает проект результата оказания государственной услуги, передает руководителю услугодателя, не более 7 (семи)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принимает решение, подписывает проект результата оказания государственной услуги и передает ответственному исполнителю услугодателя для выдачи услугополучателю, не более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услугодателя выдает результат оказания государственной услуги услугополучателю,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регистрация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проект уведомления;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подписанное уведомление;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выданное услугополучателю уведомление.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05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 осуществляет прием и регистрацию документов,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Осуществляет передачу документов руководителю услугодателя для определения ответственного исполнителя услугодателя и наложения соответствующей визы, не более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документами, определяет ответственного исполнителя услугодателя, налагает соответствующую визу и передает документы ответственному исполнителю услугодателя, не более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рассматривает представленные документы, подготавливает проект результата оказания государственной услуги, который направляется руководителю услугодателя для принятия решения, не более 7 (семи)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принимает решение и подписывает проект результата оказания государственной услуги, который передается ответственному исполнителю услугодателя, не более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услугодателя выдает результат оказания государственной услуги услугополучателю,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"Оформление документов на инвалидов для предоставления им протезно-ортопедической помощи"</w:t>
            </w:r>
          </w:p>
        </w:tc>
      </w:tr>
    </w:tbl>
    <w:bookmarkStart w:name="z1719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услугодателей</w:t>
      </w:r>
    </w:p>
    <w:bookmarkEnd w:id="1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постановления акимата Северо-Казахстанской области от 31.12.2015 </w:t>
      </w:r>
      <w:r>
        <w:rPr>
          <w:rFonts w:ascii="Times New Roman"/>
          <w:b w:val="false"/>
          <w:i w:val="false"/>
          <w:color w:val="ff0000"/>
          <w:sz w:val="28"/>
        </w:rPr>
        <w:t>N 511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"/>
        <w:gridCol w:w="1456"/>
        <w:gridCol w:w="3399"/>
        <w:gridCol w:w="2544"/>
        <w:gridCol w:w="4501"/>
      </w:tblGrid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Местонахождение, адрес электронной почты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телефонов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Саумалколь,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Шокана Уалиханова,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ro_ajyrta@bk.ru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(715)33-2-13-62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Акжарского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Талшик,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akzhar-social@sko.kz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(715)46-2-14-49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Аккайынского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Смирново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9 Мая,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akk_soz@mail.ru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(715)32-2-12-65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Есильского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Явленка,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esil_zan_soc@sko.kz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ro_esil@mail.ru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(715)43-2-19-99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Жамбылского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Дружбы,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zham-ozsp@sko.kz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(715)44-2-13-38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занятости и социальных программ 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Киреева,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mzh-ozsp@sko.kz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(715)31-2-19-22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"Кызылжарский районный отдел занятости и социальных программ"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Бесколь,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Гагарина, 6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kyz_asp@mail.ru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kyzylzhar-ozsp@sko.kz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(715)38-2-16-50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(715)2-50-06-17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Мамлютка,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Гуденко,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maml_ozsp@mail.ru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(715)41-2-13-75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района имени Габита Мусрепова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Новоишимское,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ozsp-gm@sko.kz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(715)35-2-24-17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Тайыншинского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Тайынша,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Центральный,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ozsp-tsh@sko.kz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(715)36-2-10-22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Тимирязевского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Тимирязево,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Шокана Уалиханова,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ro_timir@mail.online.kz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(715)37-2-16-49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Уалихановского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Кишкенеколь,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Уалиханова, 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ro_ualih@mail.online.kz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(715)42-2-19-43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района Шал акына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 акына,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Сергеевка,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Ибраева,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shalakyn-ozsp@sko.kz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(715)34-2-16-91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Театральная,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petroozsp@sko.kz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(715)2-53-07-84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"Оформление документов на инвалидов для предоставления им протезно-ортопедической помощи"</w:t>
            </w:r>
          </w:p>
        </w:tc>
      </w:tr>
    </w:tbl>
    <w:bookmarkStart w:name="z173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77"/>
    <w:bookmarkStart w:name="z173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Местный исполнительный орган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78"/>
    <w:bookmarkStart w:name="z173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района/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79"/>
    <w:bookmarkStart w:name="z174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города областного 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80"/>
    <w:bookmarkStart w:name="z174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Фамилия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Имя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Отчество (при наличии)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рождения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инвалидность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домашний адрес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 №____ выдан _____ ______ 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(при наличии)_________________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Прошу принять документы для оформления документов на предоставление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протезно-ортопедической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Прилагаю копии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__________________________________ 2.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3.___________________________________ 4.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__________________________________ 6.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Даю согласие на сбор и обработку моих персональных данных, необходимых для оформления документов на предоставление протезно-ортопедической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"___"___________ 20___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наличии), подпись заявителя (законного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Достоверность представленных заявителем копий документов подтверждаю: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наличии), должность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принявшего заявление)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"___"___________ 20__ года.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(линия отреза)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Заявление от фамилия, имя, отчество (при его наличии).заявителя_____________ с прилагаемыми документами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принято, дата регистрации заявления: "____"_____________20___года.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наличии), должность и роспись принявшего документы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"Оформление документов на инвалидов для предоставления им протезно-ортопедической помощи"</w:t>
            </w:r>
          </w:p>
        </w:tc>
      </w:tr>
    </w:tbl>
    <w:bookmarkStart w:name="z1767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– процессов оказания государственной услуги "Оформление документов на инвалидов для предоставления им протезно-ортопедической помощи"</w:t>
      </w:r>
    </w:p>
    <w:bookmarkEnd w:id="1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4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47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10 августа 2015 года № 294</w:t>
            </w:r>
          </w:p>
        </w:tc>
      </w:tr>
    </w:tbl>
    <w:bookmarkStart w:name="z1772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"Обеспечение инвалидов сурдо-тифлотехническими и обязательными гигиеническими средствами"</w:t>
      </w:r>
    </w:p>
    <w:bookmarkEnd w:id="183"/>
    <w:bookmarkStart w:name="z1773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Регламент государственной услуги "Обеспечение инвалидов сурдо-тифлотехническими и обязательными гигиеническими средствами" разработан в соответствии со стандартом государственной услуги "Обеспечение инвалидов сурдо-тифлотехническими и обязательными гигиеническими средствами",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за № 11342).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"Обеспечение инвалидов сурдо-тифлотехническими и обязательными гигиеническими средствами" (далее – государственная услуга) оказывается местными исполнительными органами районов и города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бесплатно физическим лицам (далее – услугополучатель).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Прием заявлений и выдача результатов оказания государственной услуги осуществляются через услугодателя,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уведомление об оформлении документов с указанием сроков предоставления инвалидам сурдо-тифлотехнических и обязательных гигиенических средств (далее – уведомление).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82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подача услугополучателем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 документов, необходимых для оказания государственной услуги при обращении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обеспечению сурдотехническими средствами: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документ, удостоверяющий личность услугополучателя и/или законного представителя, для детей-инвалидов – документ, удостоверяющий личность, документ, удостоверяющий личность одного из родителей (опекунов, попечителей);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для несовершеннолетних детей инвалидов – свидетельство о рождении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выписка из индивидуальной программы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для участников и инвалидов Великой Отечественной войны – удостоверение участника (инвалида)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для лиц, приравненных по льготам и гарантиям к инвалидам Великой Отечественной войны – пенсионное удостоверение с отметкой о праве на льготы;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для инвалидов первой, второй, третьей групп – копия пенсионного удостоверения;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для участника Великой Отечественной войны – заключение врачебно-консультативной комиссии медицинской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 обеспечению тифлотехническими средствами заявление и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индивидуальная программа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 обеспечению обязательными гигиеническими средствами заявление и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документ, удостоверяющий личность услугополучателя и/или законного представителя;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для детей-инвалидов – документ, удостоверяющий личность, документ, удостоверяющий личность одного из родителей (опекунов, попечителей);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3)индивидуальный идентификационный номер - в случае отсутствия индивидуального идентификационного номера в документе, удостоверяющем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выписка из индивидуальной программы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справка об инвалидности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30 января 2015 года № 44 "Об утверждении Правил проведения медико-социальной экспертизы" (зарегистрирован в Реестре государственной регистрации нормативных актов № 10589);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Документы представляются в подлинниках и копиях для сверки, после чего подлинники документов возвращаются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подаче услугополучателем всех необходимых документов выдается талон с указанием даты регистрации и получения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Инвалидам первой и второй групп, являющимся получателями специальных социальных услуг оформление документов для обеспечения их сурдо-тифлотехническими и обязательными гигиеническими средствами осуществляется при содействии социального работника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 принимает документы, осуществляет их регистрацию и выдачу талона с указанием даты регистрации и получения государственной услуги, фамилии и инициалов лица, принявшего документы,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Передает документы руководителю услугодателя для определения ответственного исполнителя услугодателя и наложения соответствующей визы, не более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документами, определяет ответственного исполнителя услугодателя, налагает соответствующую визу, передает для исполнения ответственному исполнителю услугодателя, не более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рассматривает представленные документы, подготавливает проект результата оказания государственной услуги, передает руководителю услугодателя, не более 7 (семи)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принимает решение, подписывает проект результата оказания государственной услуги и передает ответственному исполнителю услугодателя для выдачи услугополучателю, не более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услугодателя выдает результат оказания государственной услуги услугополучателю,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регистрация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проект уведомления;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подписанное уведомление;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выданное услугополучателю уведомление.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17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 осуществляет прием и регистрацию документов,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Осуществляет передачу документов руководителю услугодателя для определения ответственного исполнителя услугодателя и наложения соответствующей визы, не более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документами, определяет ответственного исполнителя услугодателя, налагает соответствующую визу и передает документы ответственному исполнителю услугодателя, не более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рассматривает представленные документы, подготавливает проект результата оказания государственной услуги, который направляется руководителю услугодателя для принятия решения, не более 7 (семи)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принимает решение и подписывает проект результата оказания государственной услуги, который передается ответственному исполнителю услугодателя, не более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услугодателя выдает результат оказания государственной услуги услугополучателю,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"Обеспечение инвалидов сурдо-тифлотехническими и обязательными гигиеническими средствами"</w:t>
            </w:r>
          </w:p>
        </w:tc>
      </w:tr>
    </w:tbl>
    <w:bookmarkStart w:name="z1831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услугодателей</w:t>
      </w:r>
    </w:p>
    <w:bookmarkEnd w:id="1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постановления акимата Северо-Казахстанской области от 31.12.2015 </w:t>
      </w:r>
      <w:r>
        <w:rPr>
          <w:rFonts w:ascii="Times New Roman"/>
          <w:b w:val="false"/>
          <w:i w:val="false"/>
          <w:color w:val="ff0000"/>
          <w:sz w:val="28"/>
        </w:rPr>
        <w:t>N 511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"/>
        <w:gridCol w:w="1456"/>
        <w:gridCol w:w="3399"/>
        <w:gridCol w:w="2544"/>
        <w:gridCol w:w="4501"/>
      </w:tblGrid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Местонахождение, адрес электронной почты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телефонов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Саумалколь,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Шокана Уалиханова,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ro_ajyrta@bk.ru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(715)33-2-13-62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Акжарского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Талшик,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akzhar-social@sko.kz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(715)46-2-14-49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Аккайынского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Смирново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9 Мая,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akk_soz@mail.ru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(715)32-2-12-65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Есильского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Явленка,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esil_zan_soc@sko.kz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ro_esil@mail.ru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(715)43-2-19-99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Жамбылского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Дружбы,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zham-ozsp@sko.kz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(715)44-2-13-38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занятости и социальных программ 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Киреева,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mzh-ozsp@sko.kz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(715)31-2-19-22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"Кызылжарский районный отдел занятости и социальных программ"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Бесколь,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Гагарина, 6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kyz_asp@mail.ru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kyzylzhar-ozsp@sko.kz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(715)38-2-16-50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(715)2-50-06-17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Мамлютка,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Гуденко,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maml_ozsp@mail.ru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(715)41-2-13-75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района имени Габита Мусрепова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Новоишимское,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ozsp-gm@sko.kz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(715)35-2-24-17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Тайыншинского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Тайынша,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Центральный,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ozsp-tsh@sko.kz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(715)36-2-10-22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Тимирязевского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Тимирязево,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Шокана Уалиханова,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ro_timir@mail.online.kz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(715)37-2-16-49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Уалихановского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Кишкенеколь,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Уалиханова, 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ro_ualih@mail.online.kz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(715)42-2-19-43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района Шал акына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 акына,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Сергеевка,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Ибраева,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shalakyn-ozsp@sko.kz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(715)34-2-16-91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Театральная,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petroozsp@sko.kz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(715)2-53-07-84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"Обеспечение инвалидов сурдо-тифлотехническими и обязательными гигиеническими средствами"</w:t>
            </w:r>
          </w:p>
        </w:tc>
      </w:tr>
    </w:tbl>
    <w:bookmarkStart w:name="z184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88"/>
    <w:bookmarkStart w:name="z185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Местный исполнительный орган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89"/>
    <w:bookmarkStart w:name="z185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района/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90"/>
    <w:bookmarkStart w:name="z185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города областного 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91"/>
    <w:bookmarkStart w:name="z185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Фамилия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Имя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Отчество (при наличии)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рождения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инвалидность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домашний адрес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 №____ выдан _____ ______ 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(при наличии)_________________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Прошу принять документы для предоставления (сурдотехнических средств, тифлотехнических средств, обязательных гигиенических средств (нужное подчеркнуть))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________________________________________________________________________________________________________________________________________ (вписать вес ___ кг., рост ___ см., объем бедер ____ см.)*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Прилагаю копии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__________________________________ 2.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3.___________________________________ 4.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__________________________________ 6.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Даю согласие на сбор и обработку моих персональных данных, необходимых для оформления документов на предоставление сурдотехнических средств, тифлотехнических средств, обязательных гигиенических средств (нужное подчеркнуть).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"___"___________ 20___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наличии), подпись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(законного представителя)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Достоверность представленных заявителем копий документов подтверждаю: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наличии), должность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принявшего заявление)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"___"___________ 20__ года.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Примечание: заполняется при обеспечении подгузниками.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(линия отреза)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Заявление от фамилия, имя, отчество (при его наличии) заявителя_____________ с прилагаемыми документами принято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 регистрации заявления: "____"_____________20___года.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наличии), должность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принявшего заявление)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"Обеспечение инвалидов сурдо-тифлотехническими и обязательными гигиеническими средствами"</w:t>
            </w:r>
          </w:p>
        </w:tc>
      </w:tr>
    </w:tbl>
    <w:bookmarkStart w:name="z1877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– процессов оказания государственной услуги "Обеспечение инвалидов сурдо-тифлотехническими и обязательными гигиеническими средствами"</w:t>
      </w:r>
    </w:p>
    <w:bookmarkEnd w:id="1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7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7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4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10 августа 2015 года № 294</w:t>
            </w:r>
          </w:p>
        </w:tc>
      </w:tr>
    </w:tbl>
    <w:bookmarkStart w:name="z1882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</w:t>
      </w:r>
    </w:p>
    <w:bookmarkEnd w:id="194"/>
    <w:bookmarkStart w:name="z1883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Регламент государственной услуги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 разработан в соответствии со стандартом государственной услуги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за № 11342).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 (далее – государственная услуга) оказывается местными исполнительными органами районов и города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бесплатно физическим лицам (далее – услугополучатель).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Прием заявлений и выдача результатов оказания государственной услуги осуществляются через услугодателя,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уведомление об оформлении документов с указанием сроков предоставления инвалидам услуги индивидуального помощника для инвалидов первой группы, имеющих затруднение в передвижении и специалиста жестового языка для инвалидов по слуху (далее – уведомление).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92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подача услугополучателем заявления на предоставление социальных услуг индивидуального помощника/специалиста жестового языка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 документов, необходимых для оказания государственной услуги при обращении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документ, удостоверяющий личность услугополучателя и/или законного представителя;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выписка из индивидуальной программы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справка об инвалидности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30 января 2015 года № 44 "Об утверждении Правил проведения медико-социальной экспертизы" (зарегистрирован в Реестре государственной регистрации нормативных актов за № 10589);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отсутствия индивидуального идентификационного номера в документе, удостоверяющем личность – индивидуальный идентификационный номер.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Документы представляются в подлинниках и копиях для сверки, после чего подлинники документов возвращаются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подаче услугополучателем всех необходимых документов услугодателем выдается талон с указанием даты регистрации и получения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если заявитель является получателем специальных социальных услуг, оформление документов для предоставления услуг индивидуального помощника инвалидам первой группы, имеющим затруднение в передвижении, и специалиста жестового языка инвалидам по слуху осуществляется при содействии социального работника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 принимает документы, осуществляет их регистрацию и выдачу талона с указанием даты регистрации и получения государственной услуги, фамилии и инициалов лица, принявшего документы,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Передает документы руководителю услугодателя для определения ответственного исполнителя услугодателя и наложения соответствующей визы, не более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документами, определяет ответственного исполнителя услугодателя, налагает соответствующую визу, передает для исполнения ответственному исполнителю услугодателя, не более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рассматривает представленные документы, подготавливает проект результата оказания государственной услуги, передает руководителю услугодателя, не более 7 (семи)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принимает решение, подписывает проект результата оказания государственной услуги и передает ответственному исполнителю услугодателя для выдачи услугополучателю, не более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услугодателя выдает результат оказания государственной услуги услугополучателю,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регистрация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проект уведомления;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подписанное уведомление;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выданное услугополучателю уведомление.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15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 осуществляет прием и регистрацию документов,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Осуществляет передачу документов руководителю услугодателя для определения ответственного исполнителя услугодателя и наложения соответствующей визы, не более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документами, определяет ответственного исполнителя услугодателя, налагает соответствующую визу и передает документы ответственному исполнителю услугодателя, не более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рассматривает представленные документы, подготавливает проект результата оказания государственной услуги, который направляется руководителю услугодателя для принятия решения, не более 7 (семи)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принимает решение и подписывает проект результата оказания государственной услуги, который передается ответственному исполнителю услугодателя, не более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услугодателя выдает результат оказания государственной услуги услугополучателю,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</w:t>
            </w:r>
          </w:p>
        </w:tc>
      </w:tr>
    </w:tbl>
    <w:bookmarkStart w:name="z1929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услугодателей</w:t>
      </w:r>
    </w:p>
    <w:bookmarkEnd w:id="1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постановления акимата Северо-Казахстанской области от 31.12.2015 </w:t>
      </w:r>
      <w:r>
        <w:rPr>
          <w:rFonts w:ascii="Times New Roman"/>
          <w:b w:val="false"/>
          <w:i w:val="false"/>
          <w:color w:val="ff0000"/>
          <w:sz w:val="28"/>
        </w:rPr>
        <w:t>N 511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"/>
        <w:gridCol w:w="1456"/>
        <w:gridCol w:w="3399"/>
        <w:gridCol w:w="2544"/>
        <w:gridCol w:w="4501"/>
      </w:tblGrid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Местонахождение, адрес электронной почты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телефонов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Саумалколь,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Шокана Уалиханова,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ro_ajyrta@bk.ru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(715)33-2-13-62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Акжарского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Талшик,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akzhar-social@sko.kz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(715)46-2-14-49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Аккайынского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Смирново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9 Мая,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akk_soz@mail.ru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(715)32-2-12-65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Есильского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Явленка,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esil_zan_soc@sko.kz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ro_esil@mail.ru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(715)43-2-19-99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Жамбылского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Дружбы,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zham-ozsp@sko.kz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(715)44-2-13-38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занятости и социальных программ 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Киреева,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mzh-ozsp@sko.kz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(715)31-2-19-22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"Кызылжарский районный отдел занятости и социальных программ"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Бесколь,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Гагарина, 6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kyz_asp@mail.ru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kyzylzhar-ozsp@sko.kz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(715)38-2-16-50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(715)2-50-06-17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Мамлютка,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Гуденко,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maml_ozsp@mail.ru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(715)41-2-13-75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района имени Габита Мусрепова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Новоишимское,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ozsp-gm@sko.kz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(715)35-2-24-17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Тайыншинского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Тайынша,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Центральный,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ozsp-tsh@sko.kz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(715)36-2-10-22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Тимирязевского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Тимирязево,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Шокана Уалиханова,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ro_timir@mail.online.kz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(715)37-2-16-49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Уалихановского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Кишкенеколь,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Уалиханова, 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ro_ualih@mail.online.kz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(715)42-2-19-43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района Шал акына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 акына,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Сергеевка,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Ибраева,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shalakyn-ozsp@sko.kz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(715)34-2-16-91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Театральная,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petroozsp@sko.kz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(715)2-53-07-84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</w:t>
            </w:r>
          </w:p>
        </w:tc>
      </w:tr>
    </w:tbl>
    <w:bookmarkStart w:name="z194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99"/>
    <w:bookmarkStart w:name="z194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Местный исполнительный орган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00"/>
    <w:bookmarkStart w:name="z194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района/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01"/>
    <w:bookmarkStart w:name="z195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города областного 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02"/>
    <w:bookmarkStart w:name="z195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Заявление на предоставление социальных услуг индивидуального помощника/специалиста жестового языка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(нужное подчеркнуть)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Фамилия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Имя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Отчество (при наличии)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рождения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Инвалидность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Домашний адрес______________________________________________________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 №____ выдан _____ ______ 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(при наличии)_________________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Прошу принять документы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Прилагаю копии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__________________________________ 2.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__________________________________ 4.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__________________________________ 6.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7. __________________________________ 8.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Даю согласие на сбор и обработку моих персональных данных, необходимых для оформления документов на предоставление социальных услуг индивидуального помощника/специалиста жестового языка.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"___"___________ 20___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наличии), подпись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(законного представителя)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Достоверность представленных заявителем копий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подтверждаю: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(Фамилия, имя, отчество (при наличии), должность лица,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принявшего заявление)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"___"___________ 20__ года.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(линия отреза)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Заявление от фамилия, имя, отчество (при его наличии) заявителя_____________ с прилагаемыми документами принято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 регистрации заявления: "____"_____________20___года.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наличии), подпись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(законного представителя)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 и специалиста жестового языка для инвалидов по слуху"</w:t>
            </w:r>
          </w:p>
        </w:tc>
      </w:tr>
    </w:tbl>
    <w:bookmarkStart w:name="z1966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– процессов оказания государственной услуги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</w:t>
      </w:r>
    </w:p>
    <w:bookmarkEnd w:id="2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9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9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32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10 августа 2015 года № 294</w:t>
            </w:r>
          </w:p>
        </w:tc>
      </w:tr>
    </w:tbl>
    <w:bookmarkStart w:name="z1971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инвалидам кресла-колясок"</w:t>
      </w:r>
    </w:p>
    <w:bookmarkEnd w:id="205"/>
    <w:bookmarkStart w:name="z1972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Регламент государственной услуги "Предоставление инвалидам кресла-колясок" разработан в соответствии со стандартом государственной услуги "Предоставление инвалидам кресла-колясок",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за № 11342).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"Предоставление инвалидам кресла-колясок" (далее – государственная услуга) оказывается местными исполнительными органами районов и города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бесплатно физическим лицам (далее – услугополучатель).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Прием заявлений и выдача результатов оказания государственной услуги осуществляются через услугодателя,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уведомление об оформлении документов с указанием сроков предоставления инвалидам кресла-коляски (далее – уведомление).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81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подача услугополучателем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Перечень документов, необходимых для оказания государственной услуги при обращении услугополучателя: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индивидуальная программа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акт о несчастном случае и документ о прекращении деятельности работодателя-индивидуального предпринимателя или ликвидации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Документы представляются в подлинниках и копиях для сверки, после чего подлинники документов возвращаются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подаче услугополучателем всех необходимых документов услугодателем выдается талон с указанием даты регистрации и получения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Инвалидам первой и второй групп, являющимся получателями специальных социальных услуг оформление документов для предоставления кресла-коляски осуществляется при содействии социального работника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 принимает документы, осуществляет их регистрацию и выдачу талона с указанием даты регистрации и получения государственной услуги, фамилии и инициалов лица, принявшего документы,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Передает документы руководителю услугодателя для определения ответственного исполнителя услугодателя и наложения соответствующей визы, не более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документами, определяет ответственного исполнителя услугодателя, налагает соответствующую визу, передает для исполнения ответственному исполнителю услугодателя, не более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рассматривает представленные документы, подготавливает проект результата оказания государственной услуги, передает руководителю услугодателя, не более 7 (семи)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принимает решение, подписывает проект результата оказания государственной услуги и передает ответственному исполнителю услугодателя для выдачи услугополучателю, не более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услугодателя выдает результат оказания государственной услуги услугополучателю,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регистрация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проект уведомления;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подписанное уведомление;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выданное услугополучателю уведомление.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02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 осуществляет прием и регистрацию документов,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Осуществляет передачу документов руководителю услугодателя для определения ответственного исполнителя услугодателя и наложения соответствующей визы, не более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документами, определяет ответственного исполнителя услугодателя, налагает соответствующую визу и передает документы ответственному исполнителю услугодателя, не более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рассматривает представленные документы, подготавливает проект результата оказания государственной услуги, который направляется руководителю услугодателя для принятия решения, не более 7 (семи)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принимает решение и подписывает проект результата оказания государственной услуги, который передается ответственному исполнителю услугодателя, не более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услугодателя выдает результат оказания государственной услуги услугополучателю,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"Предоставление инвалидам кресла-колясок"</w:t>
            </w:r>
          </w:p>
        </w:tc>
      </w:tr>
    </w:tbl>
    <w:bookmarkStart w:name="z2016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услугодателей</w:t>
      </w:r>
    </w:p>
    <w:bookmarkEnd w:id="2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постановления акимата Северо-Казахстанской области от 31.12.2015 </w:t>
      </w:r>
      <w:r>
        <w:rPr>
          <w:rFonts w:ascii="Times New Roman"/>
          <w:b w:val="false"/>
          <w:i w:val="false"/>
          <w:color w:val="ff0000"/>
          <w:sz w:val="28"/>
        </w:rPr>
        <w:t>N 511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"/>
        <w:gridCol w:w="1456"/>
        <w:gridCol w:w="3399"/>
        <w:gridCol w:w="2544"/>
        <w:gridCol w:w="4501"/>
      </w:tblGrid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Местонахождение, адрес электронной почты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телефонов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Саумалколь,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Шокана Уалиханова,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ro_ajyrta@bk.ru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(715)33-2-13-62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Акжарского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Талшик,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akzhar-social@sko.kz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(715)46-2-14-49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Аккайынского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Смирново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9 Мая,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akk_soz@mail.ru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(715)32-2-12-65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Есильского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Явленка,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esil_zan_soc@sko.kz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ro_esil@mail.ru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(715)43-2-19-99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Жамбылского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Дружбы,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zham-ozsp@sko.kz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(715)44-2-13-38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занятости и социальных программ 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Киреева,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mzh-ozsp@sko.kz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(715)31-2-19-22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"Кызылжарский районный отдел занятости и социальных программ"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Бесколь,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Гагарина, 6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kyz_asp@mail.ru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kyzylzhar-ozsp@sko.kz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(715)38-2-16-50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(715)2-50-06-17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Мамлютка,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Гуденко,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maml_ozsp@mail.ru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(715)41-2-13-75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района имени Габита Мусрепова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Новоишимское,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ozsp-gm@sko.kz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(715)35-2-24-17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Тайыншинского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Тайынша,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Центральный,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ozsp-tsh@sko.kz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(715)36-2-10-22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Тимирязевского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Тимирязево,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Шокана Уалиханова,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ro_timir@mail.online.kz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(715)37-2-16-49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Уалихановского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Кишкенеколь,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Уалиханова, 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ro_ualih@mail.online.kz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(715)42-2-19-43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района Шал акына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 акына,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Сергеевка,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Ибраева,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shalakyn-ozsp@sko.kz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(715)34-2-16-91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Театральная,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petroozsp@sko.kz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(715)2-53-07-84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"Предоставление инвалидам кресла-колясок"</w:t>
            </w:r>
          </w:p>
        </w:tc>
      </w:tr>
    </w:tbl>
    <w:bookmarkStart w:name="z203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10"/>
    <w:bookmarkStart w:name="z203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Местный исполнительный орган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11"/>
    <w:bookmarkStart w:name="z203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района/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12"/>
    <w:bookmarkStart w:name="z203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города областного 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13"/>
    <w:bookmarkStart w:name="z203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Фамилия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Имя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Отчество (при его наличии)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рождения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Инвалидность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Домашний адрес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 №____ выдан _____ ______ 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(при наличии)_________________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Прошу принять документы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(вписать: вес _____ кг., рост _____ см., объем бедер ______ см.)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Прилагаю копии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1.__________________________________ 2.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3.__________________________________ 4. ____________________________ 5.__________________________________ 6.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Даю согласие на сбор и обработку моих персональных данных, необходимых для оформления документов на предоставление специальных средств передвижения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"___"___________ 20___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наличии), подпись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(законного представителя)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Достоверность представленных заявителем копий документов подтверждаю: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наличии)), должность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принявшего заявление)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"___"___________ 20____ года.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(линия отреза)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Заявление от фамилия, имя, отчество (при его наличии) заявителя_____________ с прилагаемыми документами принято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 регистрации заявления: "____"_____________20___года.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наличии)), должность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принявшего заявление)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"Предоставление инвалидам кресла-колясок"</w:t>
            </w:r>
          </w:p>
        </w:tc>
      </w:tr>
    </w:tbl>
    <w:bookmarkStart w:name="z2059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– процессов оказания государственной услуги "Предоставление инвалидам кресла-колясок"</w:t>
      </w:r>
    </w:p>
    <w:bookmarkEnd w:id="2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4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41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1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10 августа 2015 года № 294</w:t>
            </w:r>
          </w:p>
        </w:tc>
      </w:tr>
    </w:tbl>
    <w:bookmarkStart w:name="z2064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"Обеспечение инвалидов санаторно-курортным лечением"</w:t>
      </w:r>
    </w:p>
    <w:bookmarkEnd w:id="216"/>
    <w:bookmarkStart w:name="z2065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Регламент государственной услуги "Обеспечение инвалидов санаторно-курортным лечением" разработан в соответствии со стандартом государственной услуги "Обеспечение инвалидов санаторно-курортным лечением",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за № 11342).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"Обеспечение инвалидов санаторно-курортным лечением" (далее – государственная услуга) оказывается местными исполнительными органами районов и города областного значения (далее –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бесплатно физическим лицам (далее – услугополучатель).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Прием заявлений и выдача результатов оказания государственной услуги осуществляются через услугодателя,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уведомление об оформлении документов с указанием сроков предоставления инвалидам санаторно-курортного лечения (далее – уведомление).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74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подача услугополучателем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 документов, необходимых для оказания государственной услуги при обращении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копия документа, удостоверяющего личность услугополучателя и/или законного представителя, для детей-инвалидов – копия документа, удостоверяющий личность и копия документа, удостоверяющего личность его законного представителя;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копия санаторно-курортной карты, выданная организацией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документ, подтверждающий регистрацию по постоянному месту жительства (адресная справка либо справка сельских и/или аульных акимов);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копии справки об инвалидности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30 января 2015 года № 44 "Об утверждении Правил проведения медико-социальной экспертизы" (зарегистрирован в Реестре государственной регистрации нормативных актов за № 10589), и выписки из индивидуальной программы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при подаче заявления другим лицом с письменного согласия инвалида – копия документа, удостоверяющего 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отсутствия индивидуального идентификационного номера в документе, удостоверяющем личность – копия индивидуальный идентификационный номер.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Документы представляются в подлинниках и копиях для сверки, после чего подлинники документов возвращаются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подаче услугополучателем всех необходимых документов услугодателем выдается талон с указанием даты регистрации и получения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Инвалидам первой и второй групп, являющимся получателями специальных социальных услуг оформление документов для обеспечения их санаторно-курортным лечением осуществляется при содействии социального работника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 принимает документы, осуществляет их регистрацию и выдачу талона с указанием даты регистрации и получения государственной услуги, фамилии и инициалов лица, принявшего документы,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Передает документы руководителю услугодателя для определения ответственного исполнителя услугодателя и наложения соответствующей визы, не более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документами, определяет ответственного исполнителя услугодателя, налагает соответствующую визу, передает для исполнения ответственному исполнителю услугодателя, не более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рассматривает представленные документы, подготавливает проект результата оказания государственной услуги, передает руководителю услугодателя, не более 7 (семи)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принимает решение, подписывает проект результата оказания государственной услуги и передает ответственному исполнителю услугодателя для выдачи услугополучателю, не более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услугодателя выдает результат оказания государственной услуги услугополучателю,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регистрация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проект уведомления;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подписанное уведомление;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выданное услугополучателю уведомление.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99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 осуществляет прием и регистрацию документов,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Осуществляет передачу документов руководителю услугодателя для определения ответственного исполнителя услугодателя и наложения соответствующей визы, не более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документами, определяет ответственного исполнителя услугодателя, налагает соответствующую визу и передает документы ответственному исполнителю услугодателя, не более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рассматривает представленные документы, подготавливает проект результата оказания государственной услуги, который направляется руководителю услугодателя для принятия решения, не более 7 (семи)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принимает решение и подписывает проект результата оказания государственной услуги, который передается ответственному исполнителю услугодателя, не более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услугодателя выдает результат оказания государственной услуги услугополучателю,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"Обеспечение инвалидов санаторно-курортным лечением"</w:t>
            </w:r>
          </w:p>
        </w:tc>
      </w:tr>
    </w:tbl>
    <w:bookmarkStart w:name="z2113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услугодателей</w:t>
      </w:r>
    </w:p>
    <w:bookmarkEnd w:id="2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постановления акимата Северо-Казахстанской области от 31.12.2015 </w:t>
      </w:r>
      <w:r>
        <w:rPr>
          <w:rFonts w:ascii="Times New Roman"/>
          <w:b w:val="false"/>
          <w:i w:val="false"/>
          <w:color w:val="ff0000"/>
          <w:sz w:val="28"/>
        </w:rPr>
        <w:t>N 511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"/>
        <w:gridCol w:w="1456"/>
        <w:gridCol w:w="3399"/>
        <w:gridCol w:w="2544"/>
        <w:gridCol w:w="4501"/>
      </w:tblGrid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Местонахождение, адрес электронной почты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телефонов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Саумалколь,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Шокана Уалиханова,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ro_ajyrta@bk.ru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(715)33-2-13-62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Акжарского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Талшик,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akzhar-social@sko.kz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(715)46-2-14-49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Аккайынского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Смирново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9 Мая,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akk_soz@mail.ru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(715)32-2-12-65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Есильского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Явленка,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esil_zan_soc@sko.kz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ro_esil@mail.ru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(715)43-2-19-99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Жамбылского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Дружбы,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zham-ozsp@sko.kz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(715)44-2-13-38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занятости и социальных программ 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Киреева,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mzh-ozsp@sko.kz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(715)31-2-19-22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"Кызылжарский районный отдел занятости и социальных программ"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Бесколь,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Гагарина, 6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kyz_asp@mail.ru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kyzylzhar-ozsp@sko.kz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(715)38-2-16-50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(715)2-50-06-17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Мамлютка,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Гуденко,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maml_ozsp@mail.ru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(715)41-2-13-75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района имени Габита Мусрепова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Новоишимское,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ozsp-gm@sko.kz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(715)35-2-24-17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Тайыншинского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Тайынша,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Центральный,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ozsp-tsh@sko.kz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(715)36-2-10-22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Тимирязевского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Тимирязево,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Шокана Уалиханова,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ro_timir@mail.online.kz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(715)37-2-16-49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Уалихановского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Кишкенеколь,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Уалиханова, 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ro_ualih@mail.online.kz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(715)42-2-19-43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района Шал акына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 акына,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Сергеевка,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Ибраева,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shalakyn-ozsp@sko.kz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(715)34-2-16-91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Театральная,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petroozsp@sko.kz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(715)2-53-07-84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"Обеспечение инвалидов санаторно-курортным лечением"</w:t>
            </w:r>
          </w:p>
        </w:tc>
      </w:tr>
    </w:tbl>
    <w:bookmarkStart w:name="z213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21"/>
    <w:bookmarkStart w:name="z213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Местный исполнительный орган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22"/>
    <w:bookmarkStart w:name="z213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района/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23"/>
    <w:bookmarkStart w:name="z213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города областного 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24"/>
    <w:bookmarkStart w:name="z213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Фамилия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Имя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Отчество (при его наличии)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рождения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Инвалидность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Домашний адрес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 №____ выдан _____ ______ 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(при наличии)_________________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Прошу выделить мне одну путевку на санаторно-курортное лечение.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Прилагаю копии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1.__________________________________ 2.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__________________________________ 4._____________________________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__________________________________ 6.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Даю согласие на сбор и обработку моих персональных данных, необходимых для оформления документов на предоставление санаторно-курортного лечения.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"___"___________ 20___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 заявителя либо лица, подавшего заявление)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Достоверность представленных заявителем копий документов подтверждаю: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наличии), должность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принявшего заявление)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"___"___________ 20___ года.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(линия отреза)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Заявление от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заявителя_____________ с прилагаемыми документами принято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 регистрации заявления: "____"_____________20___года.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наличии), должность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принявшего заявление)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"Обеспечение инвалидов санаторно-курортным лечением"</w:t>
            </w:r>
          </w:p>
        </w:tc>
      </w:tr>
    </w:tbl>
    <w:bookmarkStart w:name="z2151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– процессов оказания государственной услуги "Обеспечение инвалидов санаторно-курортным лечением"</w:t>
      </w:r>
    </w:p>
    <w:bookmarkEnd w:id="2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5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46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6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10 августа 2015 года № 294</w:t>
            </w:r>
          </w:p>
        </w:tc>
      </w:tr>
    </w:tbl>
    <w:bookmarkStart w:name="z2156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"Оформление документов на оказание специальных социальных услуг в медико-социальных учреждениях (организациях)"</w:t>
      </w:r>
    </w:p>
    <w:bookmarkEnd w:id="227"/>
    <w:bookmarkStart w:name="z2157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Регламент государственной услуги "Оформление документов на оказание специальных социальных услуг в медико-социальных учреждениях (организациях)" разработан в соответствии со стандартом государственной услуги "Оформление документов на оказание специальных социальных услуг в медико-социальных учреждениях (организациях)",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за № 11342).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"Оформление документов на оказание специальных социальных услуг в медико-социальных учреждениях (организациях)" (далее – государственная услуга) оказывается местными исполнительными органами районов и города областного значения (далее –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бесплатно физическим лицам (далее – услугополучатель).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Прием заявления и выдача результата оказания государственной услуги осуществляются через услугодателя,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- уведомление об оформлении документов с указанием срока оказания специальных социальных услуг в медико-социальных учреждениях (организациях) (далее - уведомление), или мотивированный ответ об отказе в оказании государственной услуги в случае недостоверности представленных сведений и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66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подача услугополучателем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(или его законный представитель или при ходатайстве медицинской организации) при обращении для оказания государственной услуги предоставляет заявление по форме согласно приложениям 2 или 3 к настоящему регламенту 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копия документа, удостоверяющего личность получателя услуги с наличием индивидуального идентификационного номера;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копия справки об инвалидности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30 января 2015 года № 44 "Об утверждении Правил проведения медико-социальной экспертизы" (зарегистрирован в Реестре государственной регистрации нормативных актов за № 10589), (для престарелых не требуется);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медицинская карта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копия выписки из индивидуальной программы реабилитации инвалида (для престарелых не требуется);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для лиц старше восемнадцати лет – копия решения суда о признании лица недееспособным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для лиц пенсионного возраста – копия пенсионного удостоверения;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для участников и инвалидов Великой Отечественной войны и лиц, приравненных к ним – копии удостоверения, подтверждающего статус участника и инвалида Великой Отечественной войны и лица, приравненного к ним.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Документы представляются в подлинниках и копиях для сверки, после чего подлинники документов возвращаются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 принимает документы, осуществляет их регистрацию и выдачу талона с указанием даты регистрации и получения государственной услуги, фамилии и инициалов лица, принявшего документы,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Передает документы руководителю услугодателя для определения ответственного исполнителя услугодателя и наложения соответствующей визы,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документами, определяет ответственного исполнителя услугодателя, налагает соответствующую визу, передает для исполнения ответственному исполнителю услугодателя,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рассматривает представленные документы, подготавливает проект результата оказания государственной услуги, передает руководителю услугодателя, в течение 13 (тринадцати)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принимает решение, подписывает проект результата оказания государственной услуги и передает ответственному исполнителю услугодателя для выдачи услугополучателю,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услугодателя выдает результат оказания государственной услуги услугополучателю,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регистрация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проект уведомления;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подписанное уведомление;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выданное услугополучателю уведомление или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90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В процессе оказания государственной услуги участвуют следующие структурные подразделения (работники)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 осуществляет прием и регистрацию документов,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Осуществляет передачу документов руководителю услугодателя для определения ответственного исполнителя услугодателя и наложения соответствующей визы,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документами, определяет ответственного исполнителя услугодателя, налагает соответствующую визу и передает документы ответственному исполнителю услугодателя,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рассматривает представленные документы, подготавливает проект результата оказания государственной услуги, который направляется руководителю услугодателя для принятия решения, в течение 13 (тринадцати)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принимает решение и подписывает проект результата оказания государственной услуги, который передается ответственному исполнителю услугодателя,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услугодателя выдает результат оказания государственной услуги услугополучателю,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"Оформление документов на оказание специальных социальных услуг в медико-социальных учреждениях (организациях)"</w:t>
            </w:r>
          </w:p>
        </w:tc>
      </w:tr>
    </w:tbl>
    <w:bookmarkStart w:name="z2204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услугодателей</w:t>
      </w:r>
    </w:p>
    <w:bookmarkEnd w:id="2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постановления акимата Северо-Казахстанской области от 31.12.2015 </w:t>
      </w:r>
      <w:r>
        <w:rPr>
          <w:rFonts w:ascii="Times New Roman"/>
          <w:b w:val="false"/>
          <w:i w:val="false"/>
          <w:color w:val="ff0000"/>
          <w:sz w:val="28"/>
        </w:rPr>
        <w:t>N 511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"/>
        <w:gridCol w:w="1456"/>
        <w:gridCol w:w="3399"/>
        <w:gridCol w:w="2544"/>
        <w:gridCol w:w="4501"/>
      </w:tblGrid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Местонахождение, адрес электронной почты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телефонов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Саумалколь,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Шокана Уалиханова,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ro_ajyrta@bk.ru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(715)33-2-13-62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Акжарского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Талшик,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akzhar-social@sko.kz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(715)46-2-14-49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Аккайынского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Смирново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9 Мая,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akk_soz@mail.ru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(715)32-2-12-65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Есильского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Явленка,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esil_zan_soc@sko.kz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ro_esil@mail.ru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(715)43-2-19-99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Жамбылского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Дружбы,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zham-ozsp@sko.kz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(715)44-2-13-38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занятости и социальных программ 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Киреева,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mzh-ozsp@sko.kz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(715)31-2-19-22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"Кызылжарский районный отдел занятости и социальных программ"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Бесколь,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Гагарина, 6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kyz_asp@mail.ru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kyzylzhar-ozsp@sko.kz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(715)38-2-16-50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(715)2-50-06-17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Мамлютка,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Гуденко,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maml_ozsp@mail.ru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(715)41-2-13-75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района имени Габита Мусрепова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Новоишимское,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ozsp-gm@sko.kz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(715)35-2-24-17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Тайыншинского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Тайынша,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Центральный,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ozsp-tsh@sko.kz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(715)36-2-10-22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Тимирязевского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Тимирязево,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Шокана Уалиханова,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ro_timir@mail.online.kz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(715)37-2-16-49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Уалихановского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Кишкенеколь,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Уалиханова, 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ro_ualih@mail.online.kz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(715)42-2-19-43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района Шал акына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 акына,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Сергеевка,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Ибраева,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shalakyn-ozsp@sko.kz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(715)34-2-16-91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Театральная,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petroozsp@sko.kz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(715)2-53-07-84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"Оформление документов на оказание специальных социальных услуг в медико-социальных учреждениях (организациях)"</w:t>
            </w:r>
          </w:p>
        </w:tc>
      </w:tr>
    </w:tbl>
    <w:bookmarkStart w:name="z2222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32"/>
    <w:bookmarkStart w:name="z2223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Руководителю местного исполнительного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руководителя местного исполнительного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органа или уполномоченной местным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исполнительным органом государственной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Документ, удостоверяющий личность № _______ выдан _____ ___________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Место прописки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Место проживания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Место рождения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 рождения " ___" _________ 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Вид и размер пособия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Категория инвалидности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Наличие родственников (законных представителей)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(родственные отношения, возраст, социальный статус, адрес проживания, контактный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3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Прошу принять 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получателя услуг)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круглосуточное постоянное/временное (нужное подчеркнуть) проживание в ______________________________________ медико-социальное учреждение, так как нуждаюсь (нуждается) в оказании специальных социальных услуг в условиях стационара.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Прилагаю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________________________ 2)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________________________ 4)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________________________ 6)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________________________ 8)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________________________ 10)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 условиями приема, содержания, перевода, выписки из медико-социального учреждения и правилами внутреннего распорядка ознакомлен (а).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 ___" _______ 20___года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и подпись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Документы принял ______________________________________________________                         (должность, фамилия, имя, отчество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"___" _______ 20__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"Оформление документов на оказание специальных социальных услуг в медико-социальных учреждениях (организациях)"</w:t>
            </w:r>
          </w:p>
        </w:tc>
      </w:tr>
    </w:tbl>
    <w:bookmarkStart w:name="z225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35"/>
    <w:bookmarkStart w:name="z2251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Руководителю местного исполнительного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руководителя местного исполнительного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органа или уполномоченной местным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исполнительным органом государственной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36"/>
    <w:bookmarkStart w:name="z2252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Прошу принять меня,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(фамилия, имя, отчество (при его наличии))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"___" _________ ______ года рождения, проживающего по адресу 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дневное пребывание в ____________________________________________________,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(наименование организации полустационарного типа)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так как нуждаюсь (нуждается) в оказании специальных социальных услуг в условиях полустационара.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Прилагаю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________________________ 2)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________________________ 4)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________________________ 6)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________________________ 8)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________________________ 10)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 условиями приема, пребывания, отчисления и выписки из организации полустационарного типа и правилами внутреннего распорядка ознакомлен(а).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 ___" _______ 20___года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и подпись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Документы принял _______________________ "___" _______ 20__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наличии), должность,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регламенту государственной услуги "Оформление документов на оказание специальных социальных услуг в медико-социальных учреждениях (организациях)"</w:t>
            </w:r>
          </w:p>
        </w:tc>
      </w:tr>
    </w:tbl>
    <w:bookmarkStart w:name="z227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38"/>
    <w:bookmarkStart w:name="z227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МЕДИЦИНСКАЯ КАРТА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39"/>
    <w:bookmarkStart w:name="z227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40"/>
    <w:bookmarkStart w:name="z227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(наименование медицинской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Дата рождения " ___" ______ ______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Домашний адрес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Краткий анамнез (сведения о перенесенных заболеваниях; непереносимости лекарственных препаратов, пищевых продуктов и так далее):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Медицинский осмотр (с указанием основного и сопутствующего диагноза, наличия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осложнений):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хирург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невропатолог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Психиатр___________________________________________________________ 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окулист____________________________________________________________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отоларинголог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дерматовенеролог____________________________________________________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фтизиатр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терапевт/педиатр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об эпидемиологическом окружении: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показаниям: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стоматолог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эндокринолог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кардиолог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ортопед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нарколог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онколог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гинеколог___________________________________________________________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Результаты лабораторных исследований: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общий анализ крови___________________________________________________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дата, результат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общий анализ мочи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дата, результат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паразитологическое исследование фекалий на яйца гельминтов 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дата, результат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бактериологическое исследование фекалий на кишечную палочку 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дата, результат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"для лиц, старше 18 лет с психоневрологическими заболеваниями: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анализ крови на ВИЧ-инфекцию__________________________________________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(дата, результат)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анализ крови на сифилис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(дата, результат)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вагинальный мазок у женщин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(дата, результат)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уретральный мазок у мужчин___________________________________________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(дата, результат)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председателя врачебно-консультативной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      (имеются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ли медицинские противопоказания для пребывания в организации       стационарного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типа)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медицинской организации: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(фамилия, имя, отчество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 ___" _________ 20___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Регламенту государственной услуги "Оформление документов на оказание специальных социальных услуг в медико-социальных учреждениях (организациях)"</w:t>
            </w:r>
          </w:p>
        </w:tc>
      </w:tr>
    </w:tbl>
    <w:bookmarkStart w:name="z2335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– процессов оказания государственной услуги "Оформление документов на оказание специальных социальных услуг в медико-социальных учреждениях (организациях)"</w:t>
      </w:r>
    </w:p>
    <w:bookmarkEnd w:id="2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7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7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33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3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10 августа 2015 года № 294</w:t>
            </w:r>
          </w:p>
        </w:tc>
      </w:tr>
    </w:tbl>
    <w:bookmarkStart w:name="z2340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"Оформление документов на оказание специальных социальных услуг в условиях ухода на дому"</w:t>
      </w:r>
    </w:p>
    <w:bookmarkEnd w:id="243"/>
    <w:bookmarkStart w:name="z2341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Регламент государственной услуги "Оформление документов на оказание специальных социальных услуг в условиях ухода на дому" разработан в соответствии со стандартом государственной услуги "Оформление документов на оказание специальных социальных услуг в условиях ухода на дому",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за № 11342).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"Оформление документов на оказание специальных социальных услуг в условиях ухода на дому" (далее – государственная услуга) оказывается местными исполнительными органами районов и города областного значения (далее –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бесплатно физическим лицам (далее – услугополучатель).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Прием заявления и выдача результата оказания государственной услуги осуществляются через услугодателя,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уведомление об оформлении документов с указанием срока оказания специальных социальных услуг в условиях ухода на дому (далее – уведомление), или мотивированный ответ об отказе в оказании государственной услуги в случае недостоверности представленных сведений 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50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подача услугополучателем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Услугополучатель (или его законный представитель или при ходатайстве медицинской организации) при обращении для оказания государственной услуги предоставляет заявление по форме согласно приложению 2 к настоящему регламенту 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 услугодателю: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копия документа, удостоверяющего личность получателя услуги с наличием индивидуального идентификационного номера;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документ, подтверждающий регистрацию по постоянному месту жительства (адресная справка либо справка акимов сельских);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копия справки об инвалидности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30 января 2015 года № 44 "Об утверждении Правил проведения медико-социальной экспертизы" (зарегистрирован в Реестре государственной регистрации нормативных актов за № 10589), (для престарелых не требуется);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медицинская карта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копия выписки из индивидуальной программы реабилитации инвалида (для престарелых не требуется);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для лиц пенсионного возраста – копия пенсионного удостоверения;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для участников и инвалидов Великой Отечественной войны и лиц, приравненных к ним – копии удостоверения, подтверждающего статус участника и инвалида Великой Отечественной войны и лица, приравненного к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для детей – копия заключения психолого-медико-педагогической консультации.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Документы представляются в подлинниках и копиях для сверки, после чего подлинники документов возвращаются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 принимает документы, осуществляет их регистрацию и выдачу талона с указанием даты регистрации и получения государственной услуги, фамилии и инициалов лица, принявшего документы,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Передает документы руководителю услугодателя для определения ответственного исполнителя услугодателя и наложения соответствующей визы,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документами, определяет ответственного исполнителя услугодателя, налагает соответствующую визу, передает для исполнения ответственному исполнителю услугодателя,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рассматривает представленные документы, подготавливает проект результата оказания государственной услуги, передает руководителю услугодателя, в течение 10 (десяти)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принимает решение, подписывает проект результата оказания государственной услуги и передает ответственному исполнителю услугодателя для выдачи услугополучателю,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услугодателя выдает результат оказания государственной услуги услугополучателю,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регистрация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проект уведомления;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подписанное уведомление;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выданное услугополучателю уведомление или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76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В процессе оказания государственной услуги участвуют следующие структурные подразделения (работники)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 осуществляет прием и регистрацию документов,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Осуществляет передачу документов руководителю услугодателя для определения ответственного исполнителя услугодателя и наложения соответствующей визы,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документами, определяет ответственного исполнителя услугодателя, налагает соответствующую визу и передает документы ответственному исполнителю услугодателя,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рассматривает представленные документы, подготавливает проект результата оказания государственной услуги, который направляется руководителю услугодателя для принятия решения, в течение 10 (десяти)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принимает решение и подписывает проект результата оказания государственной услуги, который передается ответственному исполнителю услугодателя,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услугодателя выдает результат оказания государственной услуги услугополучателю,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"Оформление документов на оказание специальных социальных услуг в условиях ухода на дому"</w:t>
            </w:r>
          </w:p>
        </w:tc>
      </w:tr>
    </w:tbl>
    <w:bookmarkStart w:name="z2390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услугодателей</w:t>
      </w:r>
    </w:p>
    <w:bookmarkEnd w:id="2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постановления акимата Северо-Казахстанской области от 31.12.2015 </w:t>
      </w:r>
      <w:r>
        <w:rPr>
          <w:rFonts w:ascii="Times New Roman"/>
          <w:b w:val="false"/>
          <w:i w:val="false"/>
          <w:color w:val="ff0000"/>
          <w:sz w:val="28"/>
        </w:rPr>
        <w:t>N 511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"/>
        <w:gridCol w:w="1456"/>
        <w:gridCol w:w="3399"/>
        <w:gridCol w:w="2544"/>
        <w:gridCol w:w="4501"/>
      </w:tblGrid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Местонахождение, адрес электронной почты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телефонов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Саумалколь,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Шокана Уалиханова,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ro_ajyrta@bk.ru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(715)33-2-13-62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Акжарского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Талшик,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akzhar-social@sko.kz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(715)46-2-14-49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Аккайынского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Смирново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9 Мая,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akk_soz@mail.ru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(715)32-2-12-65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Есильского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Явленка,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esil_zan_soc@sko.kz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ro_esil@mail.ru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(715)43-2-19-99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Жамбылского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Дружбы,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zham-ozsp@sko.kz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(715)44-2-13-38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занятости и социальных программ 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Киреева,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mzh-ozsp@sko.kz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(715)31-2-19-22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"Кызылжарский районный отдел занятости и социальных программ"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Бесколь,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Гагарина, 6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kyz_asp@mail.ru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kyzylzhar-ozsp@sko.kz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(715)38-2-16-50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(715)2-50-06-17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Мамлютка,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Гуденко,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maml_ozsp@mail.ru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(715)41-2-13-75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района имени Габита Мусрепова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Новоишимское,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ozsp-gm@sko.kz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(715)35-2-24-17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Тайыншинского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Тайынша,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Центральный,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ozsp-tsh@sko.kz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(715)36-2-10-22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Тимирязевского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Тимирязево,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Шокана Уалиханова,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ro_timir@mail.online.kz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(715)37-2-16-49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Уалихановского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Кишкенеколь,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Уалиханова, 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ro_ualih@mail.online.kz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(715)42-2-19-43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района Шал акына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 акына,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Сергеевка,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Ибраева,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shalakyn-ozsp@sko.kz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(715)34-2-16-91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Театральная,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petroozsp@sko.kz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(715)2-53-07-84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"Оформление документов на оказание специальных социальных услуг в условиях ухода на дому"</w:t>
            </w:r>
          </w:p>
        </w:tc>
      </w:tr>
    </w:tbl>
    <w:bookmarkStart w:name="z240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48"/>
    <w:bookmarkStart w:name="z240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Руководителю местного исполнительного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руководителя местного исполнительного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(наименование субъекта надомного обслуживания)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 рождения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Адрес проживания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Номер телефона (домашний, мобильный)___________________________________________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Категория инвалидности (при наличии)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Совместно проживающие члены семьи (указать фамилия, имя, отчество (при его наличии), родство):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1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З А Я В Л Е Н И 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Прошу взять на учет ________________________________________ для                        (указать фамилия, имя, отчество (при его наличии) получателя услуг)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предоставления специальных социальных услуг в условиях на дому.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 порядком и условиями оказания специальных социальных услуг в условиях на дому ознакомлен (а).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Прилагаю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и подпись __________________ Дата "___" _______ 20___года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Заявление принял 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(указать фамилия, имя, отчество (при его наличии) и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Подпись _________                        Дата "___" ________ 20__года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"Оформление документов на оказание специальных социальных услуг в условиях ухода на дому"</w:t>
            </w:r>
          </w:p>
        </w:tc>
      </w:tr>
    </w:tbl>
    <w:bookmarkStart w:name="z243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51"/>
    <w:bookmarkStart w:name="z243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МЕДИЦИНСКАЯ КАРТА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52"/>
    <w:bookmarkStart w:name="z243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53"/>
    <w:bookmarkStart w:name="z243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(наименование медицинской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 рождения "___" ______ ______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Домашний адрес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Краткий анамнез (сведения о перенесенных заболеваниях;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непереносимости лекарственных препаратов, пищевых продуктов и так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далее):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Медицинский осмотр (с указанием основного и сопутствующего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диагноза, наличия осложнений):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хирург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невропатолог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психиатр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окулист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отоларинголог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дерматовенеролог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фтизиатр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терапевт/педиатр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об эпидемиологическом окружении: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Результаты лабораторных исследований: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общий анализ крови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(дата, результат)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общий анализ мочи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(дата, результат)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бактериологическое исследование фекалий на кишечную палочку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(дата, результат)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председателя врачебно-консультативной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(имеются ли медицинские противопоказания для получения услуг в условиях ухода на дому)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медицинской организации: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"___" _________ 20___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регламенту государственной услуги "Оформление документов на оказание специальных социальных услуг в условиях ухода на дому"</w:t>
            </w:r>
          </w:p>
        </w:tc>
      </w:tr>
    </w:tbl>
    <w:bookmarkStart w:name="z2482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– процессов оказания государственной услуги "Оформление документов на оказание специальных социальных услуг в условиях ухода на дому"</w:t>
      </w:r>
    </w:p>
    <w:bookmarkEnd w:id="2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3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3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43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10 августа 2015 года № 294</w:t>
            </w:r>
          </w:p>
        </w:tc>
      </w:tr>
    </w:tbl>
    <w:bookmarkStart w:name="z2487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и продление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единицы"</w:t>
      </w:r>
    </w:p>
    <w:bookmarkEnd w:id="256"/>
    <w:bookmarkStart w:name="z2488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Регламент государственной услуги "Выдача и продление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единицы" (далее – государственная услуга) разработан в соответствии со стандартом государственной услуги "Выдача и продление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за № 11342).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"Выдача и продление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единицы" (далее – государственная услуга) оказывается местным исполнительным органом области (далее –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бесплатно физическим и юридическим лицам.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от услугополучателя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услугодателя по адресу,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веб-портал "электронного правительства" www.egov.kz,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оказания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разрешение, переоформленное и продленное разрешение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 (далее – разрешение).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Форма предоставления результата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выдаче, переоформлению и продлению разрешения услугополучателю (работодателю)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 – электронная или бумажная;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выдаче, переоформлению и продлению разрешения услугополучателю (иностранному работнику) на трудоустройство для осуществления трудовой деятельности на территории соответствующей административно-территориальной единицы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02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подача услугополучателем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 документов, необходимых для оказания государственной услуги при обращении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получения или переоформления разрешения на привлечение иностранной рабочей силы услугополучателем (работодателем):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заявление, по форме, согласно приложению 2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 привлечении сезонных иностранных работников: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сведения о привлекаемых иностранных работниках,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при привлечении иных иностранных работников: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документ, содержащий информацию о выполнении особых условий разрешений, выданных за предыдущий и текущий календарные годы, срок исполнения которых наступил (при их наличии) (в произвольной форме);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сведения о привлекаемых иностранных работниках, по форме, согласно приложению 3 к настоящему регламенту;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нотариально заверенные переводы (копии, если документ заполнен на государственном или русском языке) документов об образовании легализованных в установленном законодательством Республики Казахстан порядке, за исключением случаев, предусмотренных вступившими в силу международными договорами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документ, содержащий информацию о трудовой деятельности работника (при наличии квалификационных требований по стажу работы по соответствующей профессии), с приложением письменного подтверждения о трудовой деятельности работника на официальном бланке работодателя, у которого ранее работник работал, или иных подтверждающих документов, признаваемых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нотариально засвидетельствованная копия (с переводом на государственный или русский язык) трудового договора, заключенного между иностранным работодателем и привлекаемым иностранным работником (в случае, если иностранное юридическое лицо-работодатель, осуществляющее свою деятельность в Республике Казахстан без образования филиала, представительства, направляет своих работников в Республику Казахстан по контракту на выполнение работ, оказание услуг);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нотариально засвидетельствованная копия (с переводом на государственный или русский язык) контракта на выполнение работ, оказание услуг (в случае, если иностранное юридическое лицо-работодатель, осуществляющее свою деятельность в Республике Казахстан без образования филиала, представительства, направляет своих работников в Республику Казахстан по контракту на выполнение работ, оказание услуг);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нотариально засвидетельствованная копия (с переводом на государственный или русский языки) договора, контракта работодателя на выполнение работ, оказание услуг на территории других административно-территориальных единиц (в случае, если необходимо выполнение иностранными работниками функциональных обязанностей на территории нескольких административно-территориальных единиц более шестидесяти календарных дней в течение календарного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информация о местном содержании в кадрах,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(за исключением следующих лиц: субъекты малого предпринимательства, государственные учреждения и предприятия, иностранные работники, прибывающие для самостоятельного трудоустройства, представительства иностранных юридических лиц, а также иностранные работники, на которых работодателям выдаются разрешения в рамках квот по приоритетным проектам и странам исхода, на территорию специальной экономической зоны);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нотариально заверенный перевод (на государственном и русском языках) письма и (или) соглашения иностранного юридического лица о корпоративном переводе, с указанием сроков перевода, профессий, или специальностей, фамилии, имени, отчества переводимых работников, в соответствии с данными, указанными в паспорте, или удостоверении личности (в случае, если иностранный работник привлекается в рамках корпоративного перевода);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форма согласования особых условий выдачи разрешений,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(за исключение случаев привлечения иностранной рабочей силы из числа иностранных работников: работающих по профессиям или специальностям, не вошедшим в Государственный классификатор Республики Казахстан 05-2008 "Классификатор профессий и специальностей технического и профессионального, послесреднего образования"; являющихся этническими казахами или бывшими соотечественниками, а также из числа работодателей: реализующих программы увеличения местного содержания в кадрах и имеющих обязательства по найму, подготовке граждан Республики Казахстан и сокращению иностранного персонала; участвующих в реализации проектов, включенных в перечень Карты индустриализации Казахстана, включая подрядчиков, выполняющих работы по пуску, наладке и монтажу технологического оборудования; участвующих в реализации Программы "Производительность 2020", получивших положительное решение по предоставлению государственной поддержки в привлечении высококвалифицированных зарубежных специалистов; привлекающих иностранную рабочую силу в рамках квоты по приоритетным проектам и странам исхода; привлекающих иностранную рабочую силу в представительства иностранных юридических лиц; являющихся государственными учреждениями или государственными предприятиями Республики Казахстан);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заявление,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удостоверенное электронной цифровой подписью (далее - ЭЦП)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при привлечении сезонных иностранных работников – сведения о привлекаемых иностранных работниках,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при привлечении иных иностранных работников: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электронная копия документа, содержащего информацию о выполнении особых условий разрешений, выданных за предыдущий и текущий календарные годы, срок исполнения которых наступил (при их наличии) (в произвольной форме);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сведения о привлекаемых иностранных работниках, по форме, согласно приложению 3 к настоящему регламенту;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электронная копия нотариально заверенных переводов (электронная копия, если документ заполнен на государственном или русском языке) документов об образовании, легализованных в установленном законодательством Республики Казахстан порядке, за исключением случаев, предусмотренных вступившими в силу международными договорами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электронная копия документа, содержащего информацию о трудовой деятельности работника (при наличии квалификационных требований по стажу работы по соответствующей профессии), с приложением, письменного подтверждения о трудовой деятельности работника на официальном бланке работодателя, у которого ранее работник работал или иных подтверждающих документов, признаваемых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электронная копия нотариально засвидетельствованного (с переводом на государственный или русский язык) трудового договора, заключенного между иностранным работодателем и привлекаемым иностранным работником (в случае, если иностранное юридическое лицо-работодатель, осуществляющее свою деятельность в Республике Казахстан без образования филиала, представительства, направляет своих работников в Республику Казахстан по контракту на выполнение работ, оказание услуг);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электронная копия нотариально засвидетельствованного (с переводом на государственный или русский язык) контракта на выполнение работ, оказание услуг (в случае, если иностранное юридическое лицо-работодатель, осуществляющее свою деятельность в Республике Казахстан без образования филиала, представительства, направляет своих работников в Республику Казахстан по контракту на выполнение работ, оказание услуг);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электронная копия нотариально засвидетельствованного (с переводом на государственный или русский языки) договора, контракта работодателя на выполнение работ, оказание услуг на территории других административно-территориальных единиц (в случае, если необходимо выполнение иностранными работниками функциональных обязанностей на территории нескольких административно-территориальных единиц более шестидесяти календарных дней в течение календарного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информация о местном содержании в кадрах, по форме, согласно приложению 4 к настоящему регламенту (за исключением следующих лиц: субъекты малого предпринимательства, государственные учреждения и предприятия, иностранные работники, прибывающие для самостоятельного трудоустройства, представительства иностранных юридических лиц, а также иностранные работники, на которых работодателям выдаются разрешения в рамках квот по приоритетным проектам и странам исхода, на территорию специальной экономической зоны);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электронная копия нотариально заверенного перевода (на государственном и русском языках) письма и (или) соглашения иностранного юридического лица о корпоративном переводе с указанием сроков перевода, профессий или специальностей, фамилии, имени, отчества переводимых работников в соответствии с данными указанными в паспорте или удостоверении личности (в случае, если иностранный работник привлекается в рамках корпоративного перевода);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согласования особых условий выдачи разрешений согласно приложению 5 к настоящему регламенту (за исключение случаев привлечения иностранной рабочей силы из числа иностранных работников: работающих по профессиям или специальностям, не вошедшим в Государственный классификатор Республики Казахстан 05-2008 "Классификатор профессий и специальностей технического и профессионального, послесреднего образования"; являющихся этническими казахами или бывшими соотечественниками, а также из числа работодателей: реализующих программы увеличения местного содержания в кадрах и имеющих обязательства по найму, подготовке граждан Республики Казахстан и сокращению иностранного персонала; участвующих в реализации проектов, включенных в перечень Карты индустриализации Казахстана, включая подрядчиков, выполняющих работы по пуску, наладке и монтажу технологического оборудования; участвующих в реализации Программы "Производительность 2020", получивших положительное решение по предоставлению государственной поддержки в привлечении высококвалифицированных зарубежных специалистов; привлекающих иностранную рабочую силу в рамках квоты по приоритетным проектам и странам исхода; привлекающих иностранную рабочую силу в представительства иностранных юридических лиц; являющихся государственными учреждениями или государственными предприятиями Республики Казахстан);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продления разрешения на привлечение иностранной рабочей силы услугополучателем (работодателем):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заявление, по форме, согласно приложению 2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документ, содержащий информацию о выполнении особых условий разрешений, выданных за предыдущий и текущий календарные годы, срок исполнения которых наступил (при их наличии) (в произвольной форме);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информация о местном содержании в кадрах, по форме, согласно приложению 4 к настоящему регламенту (за исключением следующих лиц: субъекты малого предпринимательства, государственные учреждения и предприятия, иностранные работники, прибывающие для самостоятельного трудоустройства, представительства иностранных юридических лиц, а также иностранные работники, на которых работодателям выдаются разрешения в рамках квот по приоритетным проектам и странам исхода, на территорию специальной экономической зоны);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заявление, по форме, согласно приложению 2 к настоящему регламенту, удостоверенное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электронная копия документа, содержащего информацию о выполнении особых условий разрешений, выданных за предыдущий и текущий календарные годы, срок исполнения которых наступил (при их наличии) (в произвольной форме);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информация о местном содержании в кадрах, по форме, согласно приложению 4 к настоящему регламенту (за исключением следующих лиц: субъекты малого предпринимательства, государственные учреждения и предприятия, иностранные работники, прибывающие для самостоятельного трудоустройства, представительства иностранных юридических лиц, а также иностранные работники, на которых работодателям выдаются разрешения в рамках квот по приоритетным проектам и странам исхода, на территорию специальной экономической зоны);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Сведения документов, удостоверяющих личность, о государственной регистрации (перерегистрации) услугополучателя в качестве юридического лица, в качестве индивидуального предпринимателя содержащиеся в государственных информационных системах, услугодатель получает из соответствующих государственных информационных систем через шлюз "электронного правительства".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дает письменное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подаче услугополучателем (работодателем) всех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услугодателем – выдается отрывной талон заявления с указанием даты регистрации и даты получения государственной услуги, фамилия и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через портал –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получения или продления разрешения на трудоустройство услугополучатель (иностранный работник) представляет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заявление, по форме, согласно приложению 6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сведения об иностранном работнике по форме согласно приложению 3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нотариально заверенные переводы (копии, если документ заполнен на государственном или русском языке) документов об образовании, легализованных в установленном законодательством Республики Казахстан порядке, за исключением случаев, предусмотренных вступившими в силу международными договорами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информация о трудовой деятельности работника (при наличии квалификационных требований по стажу работы по соответствующей профессии) с приложением письменного подтверждения о трудовой деятельности работника на официальном бланке работодателя, у которого ранее работник работал или иных подтверждающих документов, признаваемых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переоформления разрешения на трудоустройство услугополучатель (иностранный работник) представляет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копия документа, удостоверяющего личность иностранного работника.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подаче услугополучателем (иностранным работником) всех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услугодателем – выдается отрывной талон заявления с указанием даты регистрации и даты получения государственной услуги, фамилия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получении, переоформлении и продлении разрешений не требуется предоставления информации о выполнении особых условий разрешений, выданных за предыдущий и текущий календарные годы, срок исполнения которых наступил при привлечении иностранной рабочей силы: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из числа иностранных работников: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работающих по профессиям или специальностям, не вошедшим в Государственный классификатор Республики Казахстан 05-2008 "Классификатор профессий и специальностей технического и профессионального, послесреднего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являющихся этническими казахами или бывшими соотечественниками;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из числа работодателей: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реализующих программы увеличения местного содержания в кадрах и имеющих обязательства по найму, подготовке граждан Республики Казахстан и сокращению иностранного персонала;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участвующих в реализации проектов, включенных в перечень Карты индустриализации Казахстана, включая подрядчиков, выполняющих работы по пуску, наладке и монтажу технологического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участвующих в реализации Программы "Производительность 2020", получивших положительное решение по предоставлению государственной поддержки в привлечении высококвалифицированных зарубежных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привлекающих иностранную рабочую силу в рамках квоты по приоритетным проектам и странам исхода;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привлекающих иностранную рабочую силу в представительства иностранных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являющихся государственными учреждениями или государственными предприятиями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Выдача разрешения на привлечение иностранной рабочей силы: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 принимает документы, представленные услугополучателем, либо через портал, осуществляет их регистрацию, выдает отрывной талон заявления с указанием даты регистрации и даты получения государственной услуги, фамилии и инициалов лица, принявшего документы, получает письменное согласие услугополучателя (работодателя)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не более 20 (двадцати)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Передает документы руководителю услугодателя для определения ответственного исполнителя услугодателя и наложения соответствующей визы, не более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документами, определяет ответственного исполнителя услугодателя, налагает соответствующую визу, передает для исполнения ответственному исполнителю услугодателя, не более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рассматривает представленные документы, подготавливает проект решения о выдаче разрешения, передает руководителю услугодателя, не более 14 (четырнадцати)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подписывает проект решения о выдаче разрешения, передает ответственному исполнителю услугодателя, не более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услугодателя уведомляет услугополучателя о принятом решении о выдаче разрешения,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ответственный исполнитель услугодателя принимает копии документов, гарантирующих выезд иностранной рабочей силы из Республики Казахстан, по прекращению действия разрешения (копии договора между банком и работодателем и документа, подтверждающего внесение гарантийных взносов на банковский счет работодателя), в течение 20 (двадцати) рабочих дней после получения уведомления о выдаче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ответственный исполнитель услугодателя рассматривает представленные документы, подготавливает проект результата оказания государственной услуги, передает руководителю услугодателя, не более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руководитель услугодателя принимает решение, подписывает проект результата оказания государственной услуги, и передает ответственному исполнителю услугодателя для выдачи услугополучателю, не более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ответственный исполнитель услугодателя выдает результат оказания государственной услуги услугополучателю либо направляет в "личный кабинет" услугополучателя в форме электронного документа, подписанного ЭЦП руководителя услугодателя, в течение 20 (двадцати)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Переоформление разрешения на привлечение иностранной рабочей силы: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 принимает документы, представленные услугополучателем либо через портал, осуществляет их регистрацию, выдает отрывной талон заявления с указанием даты регистрации и даты получения государственной услуги, фамилии и инициалов лица, принявшего документы, получает письменное согласие услугополучателя (работодателя)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не более 20 (двадцати)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Передает документы руководителю услугодателя для определения ответственного исполнителя услугодателя и наложения соответствующей визы, не более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документами, определяет ответственного исполнителя услугодателя, налагает соответствующую визу, передает для исполнения ответственному исполнителю услугодателя, не более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рассматривает представленные документы, подготавливает проект решения о переоформлении разрешения, передает руководителю услугодателя, не более 4 (четырех)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подписывает проект решения о переоформлении разрешения, передает ответственному исполнителю услугодателя, не более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услугодателя уведомляет услугополучателя о принятом решении о переоформлении разрешения,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ответственный исполнитель услугодателя принимает копии документов, гарантирующих выезд иностранной рабочей силы из Республики Казахстан, по прекращению действия разрешения (копии договора между банком и работодателем и документа, подтверждающего внесение гарантийных взносов на банковский счет работодателя), в течение 20 (двадцати) рабочих дней после получения уведомления о переоформлении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ответственный исполнитель услугодателя рассматривает представленные документы, подготавливает проект результата оказания государственной услуги, передает руководителю услугодателя, не более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руководитель услугодателя принимает решение, подписывает проект результата оказания государственной услуги и передает ответственному исполнителю услугодателя для выдачи услугополучателю, не более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ответственный исполнитель услугодателя выдает результат оказания государственной услуги услугополучателю либо направляет в "личный кабинет" услугополучателя в форме электронного документа, подписанного ЭЦП руководителя услугодателя, в течение 20 (двадцати)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Продление разрешения на привлечение иностранной рабочей силы: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 принимает документы, представленные услугополучателем либо через портал, осуществляет их регистрацию, выдает отрывной талон заявления с указанием даты регистрации и даты получения государственной услуги, фамилии и инициалов лица, принявшего документы, получает письменное согласие услугополучателя (работодателя)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не более 20 (двадцати)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Передает документы руководителю услугодателя для определения ответственного исполнителя услугодателя и наложения соответствующей визы, не более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документами, определяет ответственного исполнителя услугодателя, налагает соответствующую визу, передает для исполнения ответственному исполнителю услугодателя, не более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рассматривает представленные документы, подготавливает проект результата оказания государственной услуги, передает руководителю услугодателя, не более 5 (пяти)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принимает решение, подписывает проект результата оказания государственной услуги и передает ответственному исполнителю услугодателя для выдачи услугополучателю, не более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услугодателя выдает результат оказания государственной услуги услугополучателю либо направляет в "личный кабинет" услугополучателя в форме электронного документа, подписанного ЭЦП руководителя услугодателя, в течение 20 (двадцати)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Выдача и продление разрешений на трудоустройство иностранной рабочей силы: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 принимает документы, представленные услугополучателем либо через портал, осуществляет их регистрацию, выдает отрывной талон заявления с указанием даты регистрации и даты получения государственной услуги, фамилии и инициалов лица, принявшего документы, получает письменное согласие услугополучателя (работодателя)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не более 20 (двадцати)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Передает документы руководителю услугодателя для определения ответственного исполнителя услугодателя и наложения соответствующей визы, не более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документами, определяет ответственного исполнителя услугодателя, налагает соответствующую визу, передает для исполнения ответственному исполнителю услугодателя, не более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рассматривает представленные документы, подготавливает проект решения о выдаче или продлении разрешения, передает руководителю услугодателя, не более 4 (четырех)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подписывает проект решения о выдаче или продлении разрешения, передает ответственному исполнителю услугодателя, не более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услугодателя уведомляет услугополучателя о принятом решении о выдаче или продлении разрешения,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ответственный исполнитель услугодателя принимает копии документов, гарантирующих выезд иностранной рабочей силы из Республики Казахстан, по прекращению действия разрешения (копии договора между банком и работником и документа, подтверждающего внесение гарантийных взносов на банковский счет иностранного работника), в течение 20 (двадцати) рабочих дней после получения уведомления о выдаче или продлении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ответственный исполнитель услугодателя рассматривает представленные документы, подготавливает проект результата оказания государственной услуги, передает руководителю услугодателя, не более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руководитель услугодателя принимает решение, подписывает проект результата оказания государственной услуги и передает ответственному исполнителю услугодателя для выдачи услугополучателю, не более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ответственный исполнитель услугодателя выдает результат оказания государственной услуги услугополучателю либо направляет в "личный кабинет" услугополучателя в форме электронного документа, подписанного ЭЦП руководителя услугодателя, в течение 20 (двадцати)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Переоформление разрешения на трудоустройство иностранной рабочей силы: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 принимает документы, представленные услугополучателем либо через портал, осуществляет их регистрацию, выдает отрывной талон заявления с указанием даты регистрации и даты получения государственной услуги, фамилии и инициалов лица, принявшего документы, получает письменное согласие услугополучателя (работодателя)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не более 20 (двадцати)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Передает документы руководителю услугодателя для определения ответственного исполнителя услугодателя и наложения соответствующей визы, не более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документами, определяет ответственного исполнителя услугодателя, налагает соответствующую визу, передает для исполнения ответственному исполнителю услугодателя, не более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рассматривает представленные документы, подготавливает проект результата оказания государственной услуги, передает руководителю услугодателя, не более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принимает решение, подписывает проект результата оказания государственной услуги и передает ответственному исполнителю услугодателя для выдачи услугополучателю, не более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услугодателя выдает результат оказания государственной услуги услугополучателю либо направляет в "личный кабинет" услугополучателя в форме электронного документа, подписанного ЭЦП руководителя услугодателя, в течение 20 (двадцати)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Выдача разрешения на привлечение иностранной рабочей силы: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регистрация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проект решения о выдаче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подписанное решение о выдаче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уведомление услугополучателя о принятом решении о выдаче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прием документов, гарантирующих выезд иностранной рабочей силы из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проект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подписанное разрешение;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выданное услугополучателю либо направленное в "личный кабинет" услугополучателя разрешение.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Переоформление разрешения на привлечение иностранной рабочей силы: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регистрация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проект решения о переоформлении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подписанное решение о переоформлении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уведомление услугополучателя о принятом решении о переоформлении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прием документов, гарантирующих выезд иностранной рабочей силы из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проект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подписанное разрешение;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выданное услугополучателю либо направленное в "личный кабинет" услугополучателя разрешение.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Продление разрешения на привлечение иностранной рабочей силы: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регистрация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проект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подписанное разрешение;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выданное услугополучателю либо направленное в "личный кабинет" услугополучателя разрешение.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Выдача и продление разрешений на трудоустройство иностранной рабочей силы: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регистрация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проект решения о выдаче или продлении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подписанное решение о выдаче или продлении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уведомление услугополучателя о принятом решении о выдаче или продлении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прием документов, гарантирующих выезд иностранной рабочей силы из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проект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подписанное разрешение;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выданное услугополучателю либо направленное в "личный кабинет" услугополучателя разрешение.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Переоформление разрешения на трудоустройство иностранной рабочей силы: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регистрация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проект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подписанное разрешение;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выданное услугополучателю либо направленное в "личный кабинет" услугополучателя разрешение.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61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Выдача разрешения на привлечение иностранной рабочей силы: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 осуществляет прием и регистрацию документов, не более 20 (двадцати)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Осуществляет передачу документов руководителю услугодателя для определения ответственного исполнителя услугодателя и наложения соответствующей визы, не более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документами, определяет ответственного исполнителя услугодателя, налагает соответствующую визу и передает документы ответственному исполнителю услугодателя, не более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рассматривает представленные документы, подготавливает проект решения о выдаче разрешения, который направляется руководителю услугодателя, не более 14 (четырнадцати)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подписывает проект решения о выдаче разрешения, передает ответственному исполнителю услугодателя, не более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услугодателя уведомляет услугополучателя о принятом решении о выдаче разрешения,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ответственный исполнитель услугодателя принимает копии документов, гарантирующих выезд иностранной рабочей силы из Республики Казахстан, по прекращению действия разрешения (копии договора между банком и работодателем и документа, подтверждающего внесение гарантийных взносов на банковский счет работодателя), в течение 20 (двадцати) рабочих дней после получения уведомления о выдаче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ответственный исполнитель услугодателя рассматривает представленные документы, подготавливает проект результата оказания государственной услуги, передает руководителю услугодателя, не более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руководитель услугодателя принимает решение, подписывает проект результата оказания государственной услуги, и передает ответственному исполнителю услугодателя для выдачи услугополучателю, не более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ответственный исполнитель услугодателя выдает результат оказания государственной услуги услугополучателю либо направляет в "личный кабинет" услугополучателя в форме электронного документа, подписанного ЭЦП руководителя услугодателя, в течение 20 (двадцати)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Переоформление разрешения на привлечение иностранной рабочей силы: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 осуществляет прием и регистрацию документов, не более 20 (двадцати)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Осуществляет передачу документов руководителю услугодателя для определения ответственного исполнителя услугодателя и наложения соответствующей визы, не более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документами, определяет ответственного исполнителя услугодателя, налагает соответствующую визу и передает документы ответственному исполнителю услугодателя, не более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рассматривает представленные документы, подготавливает проект решения о переоформлении разрешения, передает руководителю услугодателя, не более 4 (четырех)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подписывает проект решения о переоформлении разрешения, передает ответственному исполнителю услугодателя, не более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услугодателя уведомляет услугополучателя о принятом решении о переоформлении разрешения,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ответственный исполнитель услугодателя принимает копии документов, гарантирующих выезд иностранной рабочей силы из Республики Казахстан, по прекращению действия разрешения (копии договора между банком и работодателем и документа, подтверждающего внесение гарантийных взносов на банковский счет работодателя), в течение 20 (двадцати) рабочих дней после получения уведомления о переоформлении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ответственный исполнитель услугодателя рассматривает представленные документы, подготавливает проект результата оказания государственной услуги, передает руководителю услугодателя, не более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руководитель услугодателя принимает решение, подписывает проект результата оказания государственной услуги и передает ответственному исполнителю услугодателя для выдачи услугополучателю, не более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ответственный исполнитель услугодателя выдает результат оказания государственной услуги услугополучателю либо направляет в "личный кабинет" услугополучателя в форме электронного документа, подписанного ЭЦП руководителя услугодателя, в течение 20 (двадцати)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Продление разрешения на привлечение иностранной рабочей силы: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 осуществляет прием и регистрацию документов, не более 20 (двадцати)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Осуществляет передачу документов руководителю услугодателя для определения ответственного исполнителя услугодателя и наложения соответствующей визы, не более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документами, определяет ответственного исполнителя услугодателя, налагает соответствующую визу и передает документы ответственному исполнителю услугодателя, не более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рассматривает представленные документы, подготавливает проект результата оказания государственной услуги, передает руководителю услугодателя, не более 5 (пяти)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принимает решение, подписывает проект результата оказания государственной услуги и передает ответственному исполнителю услугодателя для выдачи услугополучателю, не более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услугодателя выдает результат оказания государственной услуги услугополучателю либо направляет в "личный кабинет" услугополучателя в форме электронного документа, подписанного ЭЦП руководителя услугодателя, в течение 20 (двадцати)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Выдача и продление разрешений на трудоустройство иностранной рабочей силы: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 осуществляет прием и регистрацию документов, не более 20 (двадцати)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Осуществляет передачу документов руководителю услугодателя для определения ответственного исполнителя услугодателя и наложения соответствующей визы, не более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документами, определяет ответственного исполнителя услугодателя, налагает соответствующую визу и передает документы ответственному исполнителю услугодателя, не более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рассматривает представленные документы, подготавливает проект решения о выдаче или продлении разрешения, передает руководителю услугодателя, не более 4 (четырех)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подписывает проект решения о выдаче или продлении разрешения, передает ответственному исполнителю услугодателя, не более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услугодателя уведомляет услугополучателя о принятом решении о выдаче или продлении разрешения,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ответственный исполнитель услугодателя принимает копии документов, гарантирующих выезд иностранной рабочей силы из Республики Казахстан, по прекращению действия разрешения (копии договора между банком и работником и документа, подтверждающего внесение гарантийных взносов на банковский счет иностранного работника), в течение 20 (двадцати) рабочих дней после получения уведомления о выдаче или продлении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ответственный исполнитель услугодателя рассматривает представленные документы, подготавливает проект результата оказания государственной услуги, передает руководителю услугодателя, не более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руководитель услугодателя принимает решение, подписывает проект результата оказания государственной услуги и передает ответственному исполнителю услугодателя для выдачи услугополучателю, не более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ответственный исполнитель услугодателя выдает результат оказания государственной услуги услугополучателю либо направляет в "личный кабинет" услугополучателя в форме электронного документа, подписанного ЭЦП руководителя услугодателя, в течение 20 (двадцати)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Переоформление разрешений на трудоустройство иностранной рабочей силы: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 осуществляет прием и регистрацию документов, не более 20 (двадцати)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Осуществляет передачу документов руководителю услугодателя для определения ответственного исполнителя услугодателя и наложения соответствующей визы, не более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документами, определяет ответственного исполнителя услугодателя, налагает соответствующую визу и передает документы ответственному исполнителю услугодателя, не более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рассматривает представленные документы, подготавливает проект результата оказания государственной услуги, передает руководителю услугодателя, не более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принимает решение, подписывает проект результата оказания государственной услуги и передает ответственному исполнителю услугодателя для выдачи услугополучателю, не более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услугодателя выдает результат оказания государственной услуги услугополучателю либо направляет в "личный кабинет" услугополучателя в форме электронного документа, подписанного ЭЦП руководителя услугодателя, в течение 20 (двадцати)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19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Описание порядка обращения и последовательности процедур (действий) услугополучателя и услугодателя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регистрацию, авторизацию на портале посредством индивидуального идентификационного номера,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выбор услугополучателем электронной государственной услуги, заполнение полей электронного запроса и прикрепление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удостоверение электронного запроса для оказания электронной государственной услуги посредством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обработка (проверка, регистрация) электронного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получение услугополучателем уведомления о статусе электронного запроса и сроке оказания государственной услуги через портал в "личном кабинете"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получение услугополучателем результата оказания государственной услуги через портал в "личном кабинете"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и продление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единицы"</w:t>
            </w:r>
          </w:p>
        </w:tc>
      </w:tr>
    </w:tbl>
    <w:bookmarkStart w:name="z2729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 услугодателя</w:t>
      </w:r>
    </w:p>
    <w:bookmarkEnd w:id="2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постановления акимата Северо-Казахстанской области от 31.12.2015 </w:t>
      </w:r>
      <w:r>
        <w:rPr>
          <w:rFonts w:ascii="Times New Roman"/>
          <w:b w:val="false"/>
          <w:i w:val="false"/>
          <w:color w:val="ff0000"/>
          <w:sz w:val="28"/>
        </w:rPr>
        <w:t>N 511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7"/>
        <w:gridCol w:w="2384"/>
        <w:gridCol w:w="1830"/>
        <w:gridCol w:w="6379"/>
      </w:tblGrid>
      <w:tr>
        <w:trPr>
          <w:trHeight w:val="30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Местонахождение, адрес электронной почты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телефона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координации занятости и социальных программ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8(715)2-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46-56-48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18.00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и продление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единицы"</w:t>
            </w:r>
          </w:p>
        </w:tc>
      </w:tr>
    </w:tbl>
    <w:bookmarkStart w:name="z2733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62"/>
    <w:bookmarkStart w:name="z2734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В Управление координации 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63"/>
    <w:bookmarkStart w:name="z2735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программ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64"/>
    <w:bookmarkStart w:name="z2736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(наименование области)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65"/>
    <w:bookmarkStart w:name="z2737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от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66"/>
    <w:bookmarkStart w:name="z2738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67"/>
    <w:bookmarkStart w:name="z2739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(полное наименование юридического или физического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68"/>
    <w:bookmarkStart w:name="z2740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Прошу выдать/продлить/ разрешение на привлечение иностранной рабочей силы (нужное подчеркнуть) в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области (город) на ______ человек,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первой категории ____ человек,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 них по должностям (профессиям):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 второй категории ____ человек,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 них по должностям (профессиям):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 третьей категории ____ человек,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 них по должностям (профессиям):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четвертой категории _____ человек,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 них по должностям (профессиям):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сезонные работы _____ человек,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Сведения о работодателе: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работодателя: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собственности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 создания " ____" _____________ ______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Свидетельство о регистрации в органах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(номер, когда и кем выдано)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ИИН________________, БИН: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вид осуществляемой деятельности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адрес, телефон, факс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Прилагаемые документы: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Обоснование необходимости привлечения иностранной рабочей силы (в том числе в несколько административно-территориальные единицы):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случае, если иностранные работники являются работниками иностранного юридического лица, осуществляющего свою деятельность в Республике Казахстан без образования филиала, представительства, то заполняются следующие данные об иностранном юридическом лице-работодателе: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иностранного юридического лица-работодателя: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Данные о регистрации в стране резидентства________________________________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(№, дата государственной регистрации и наименование органа регистрации)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Номер налоговой регистрации в стране резиденства или его аналог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Вид осуществляемой деятельности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в стране резидентства, телефон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 действующими Правилами и условиями выдачи разрешений иностранному работнику на трудоустройство и работодателям на привлечение иностранной рабочей силы ознакомлен.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Даю согласие на сбор и обработку персональных данных, необходимых для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(подпись, фамилия, инициалы,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"___" ___________ 20__года.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М.П.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Заявление принято к рассмотрению "___" ___________ 20__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 ответственного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90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----------------------------------------------------------------------------------------------------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70"/>
    <w:bookmarkStart w:name="z2791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(линия отреза)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Заявление от фамилия, имя, отчество (при его наличии) заявителя______________ с прилагаемыми документами принято, дата регистрации заявления: "____"_____________20___года.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наличии), должность и роспись принявшего документы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"Выдача и продление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единицы"</w:t>
            </w:r>
          </w:p>
        </w:tc>
      </w:tr>
    </w:tbl>
    <w:bookmarkStart w:name="z279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Сведения о привлекаемых иностранных работниках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72"/>
    <w:bookmarkStart w:name="z279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73"/>
    <w:bookmarkStart w:name="z279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(полное наименование юридического или физического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2367"/>
        <w:gridCol w:w="1914"/>
        <w:gridCol w:w="886"/>
        <w:gridCol w:w="3047"/>
        <w:gridCol w:w="1312"/>
        <w:gridCol w:w="2142"/>
      </w:tblGrid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(как указано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паспорте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латинице)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(день, месяц, год),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Гражданство/страна постоянного проживания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и дата выдачи паспорта (документа, удостоверяющего личность) на латинице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Образование, наименование специальности,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профессии (должности) на которую привлекается работник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06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Работодатель: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(подпись, фамилия, инициалы,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Примечание: наименование профессии (должности) на которую привлекается иностранный работник указывается в соответствии с применяемыми в Республике Казахстан Квалификационным справочником должностей руководителей, специалистов и других служащих, типовыми квалификационными характеристиками должностей руководителей, специалистов и других служащих организаций, Единым тарифно-квалификационным справочником работ и профессий рабочих, тарифно-квалификационными характеристиками профессий рабочих и Государственным классификатором Республики Казахстан 01-99 "Классификатор занятий", утверждаемым центральным исполнительным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регламенту государственной услуги "Выдача и продление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единицы"</w:t>
            </w:r>
          </w:p>
        </w:tc>
      </w:tr>
    </w:tbl>
    <w:bookmarkStart w:name="z2809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Форма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Информация о местном содержании в кадрах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1079"/>
        <w:gridCol w:w="443"/>
        <w:gridCol w:w="920"/>
        <w:gridCol w:w="1716"/>
        <w:gridCol w:w="2074"/>
        <w:gridCol w:w="2075"/>
        <w:gridCol w:w="3531"/>
      </w:tblGrid>
      <w:tr>
        <w:trPr>
          <w:trHeight w:val="30" w:hRule="atLeast"/>
        </w:trPr>
        <w:tc>
          <w:tcPr>
            <w:tcW w:w="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работников работодателя, чел.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иностранной рабочей силы, планируемой к привлечению, чел.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гр. 3 + гр.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гр. 4 + гр.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иностранной рабочей силы к общему количеству 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гр. 7/гр. 6*100 %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иностранной рабочей силы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и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Примечание: в случае если иностранный работник учтен в графе 4, то в графе 5 он не учитывается.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Работодатель: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(подпись, фамилия, инициалы,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регламенту государственной услуги "Выдача и продление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единицы"</w:t>
            </w:r>
          </w:p>
        </w:tc>
      </w:tr>
    </w:tbl>
    <w:bookmarkStart w:name="z2820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 согласования с работодателем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особых условий выдачи разрешений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5"/>
        <w:gridCol w:w="4772"/>
        <w:gridCol w:w="2032"/>
        <w:gridCol w:w="2945"/>
        <w:gridCol w:w="1276"/>
      </w:tblGrid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привлекаемых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(специальность),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привлекаемых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особых условий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указанием профессии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(специальности) по которым будет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осуществляться подготовка,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и (или)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создаваемых рабочих мест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(наименование уполномоченного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(наименование работодателя)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(подпись, фамилия, должность) (подпись, фамилия,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"____" ________ 20 ___ года. "____" ________ 20 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регламенту государственной услуги "Выдача и продление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единицы"</w:t>
            </w:r>
          </w:p>
        </w:tc>
      </w:tr>
    </w:tbl>
    <w:bookmarkStart w:name="z2832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В ГУ "Управление координации занятости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78"/>
    <w:bookmarkStart w:name="z283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социальных программ ___________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79"/>
    <w:bookmarkStart w:name="z283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80"/>
    <w:bookmarkStart w:name="z283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(наименование области)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81"/>
    <w:bookmarkStart w:name="z283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от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82"/>
    <w:bookmarkStart w:name="z2837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(фамилия, имя, отчество (при его наличии) иностранного работника)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83"/>
    <w:bookmarkStart w:name="z2838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84"/>
    <w:bookmarkStart w:name="z2839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(№ паспорта/удостоверения личности, дата и орган выдачи)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85"/>
    <w:bookmarkStart w:name="z2840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Прошу выдать/продлить/ разрешение на трудоустройство (нужное подчеркнуть)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___________________________________________________________________ область (ти) 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(с указанием должности (профессии) по которой трудоустраивается)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Предполагаемое место работы: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(указать работодателя и его адрес)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Сведения о работнике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Адрес, телефон, факс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Прилагаемые документы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в стране резидентства, телефон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 действующими Правилами и условиями выдачи разрешений иностранному работнику на трудоустройство и работодателям на привлечение иностранной рабочей силы ознакомлен.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Даю согласие на сбор и обработку моих персональных данных, необходимых для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Работник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(подпись, фамилия, инициалы)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"___" ___________ 20__года.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Заявление принято к рассмотрению "___" ___________ 20__года.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 ответственного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(линия отреза)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Заявление отфамилия,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заявителя______________ с прилагаемыми документами принято, дата регистрации заявления: "____"_____________20___года.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наличии), должность и роспись принявшего документы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регламенту государственной услуги "Выдача и продление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единицы"</w:t>
            </w:r>
          </w:p>
        </w:tc>
      </w:tr>
    </w:tbl>
    <w:bookmarkStart w:name="z2867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разрешения на привлечение иностранной рабочей силы"</w:t>
      </w:r>
    </w:p>
    <w:bookmarkEnd w:id="2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А. При оказании государственной услуги через услугодателя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0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0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оказании государственной услуги через портал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37300" cy="897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6337300" cy="897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регламенту государственной услуги "Выдача и продление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единицы"</w:t>
            </w:r>
          </w:p>
        </w:tc>
      </w:tr>
    </w:tbl>
    <w:bookmarkStart w:name="z2873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"Переоформление разрешения на трудоустройство иностранной рабочей силы" </w:t>
      </w:r>
    </w:p>
    <w:bookmarkEnd w:id="2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А. При оказании государственной услуги через услугодателя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7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Б. При оказании государственной услуги через портал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26200" cy="894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6426200" cy="894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регламенту государственной услуги "Выдача и продление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единицы"</w:t>
            </w:r>
          </w:p>
        </w:tc>
      </w:tr>
    </w:tbl>
    <w:bookmarkStart w:name="z2879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"Продление разрешения на привлечение иностранной рабочей силы"</w:t>
      </w:r>
    </w:p>
    <w:bookmarkEnd w:id="2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А. При оказании государственной услуги через услугодателя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4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Б. При оказании государственной услуги через портал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53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3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регламенту государственной услуги "Выдача и продление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единицы"</w:t>
            </w:r>
          </w:p>
        </w:tc>
      </w:tr>
    </w:tbl>
    <w:bookmarkStart w:name="z2885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и продление разрешений на трудоустройство иностранной рабочей силы"</w:t>
      </w:r>
    </w:p>
    <w:bookmarkEnd w:id="2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А. При оказании государственной услуги через услугодателя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0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Б. При оказании государственной услуги через портал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88100" cy="905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6388100" cy="905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регламенту государственной услуги "Выдача и продление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единицы"</w:t>
            </w:r>
          </w:p>
        </w:tc>
      </w:tr>
    </w:tbl>
    <w:bookmarkStart w:name="z2891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"Переоформление разрешения на трудоустройство иностранной рабочей силы"</w:t>
      </w:r>
    </w:p>
    <w:bookmarkEnd w:id="2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А. При оказании государственной услуги через услугодателя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2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2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Б. При оказании государственной услуги через портал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32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2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1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1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10 августа 2015 года № 294</w:t>
            </w:r>
          </w:p>
        </w:tc>
      </w:tr>
    </w:tbl>
    <w:bookmarkStart w:name="z2899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"Присвоение статуса оралмана"</w:t>
      </w:r>
    </w:p>
    <w:bookmarkEnd w:id="292"/>
    <w:bookmarkStart w:name="z2900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Регламент государственной услуги "Присвоение статуса оралмана" разработан в соответствии со стандартом государственной услуги "Присвоение статуса оралмана",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за № 11342).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"Присвоение статуса оралмана" (далее – государственная услуга) оказывается местным исполнительным органом области (далее –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бесплатно физическим лицам (далее – услугополучатель).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Республиканское государственное предприятие на праве хозяйственного ведения "Центр обслуживания населения" Комитета связи, информатизации и информации Министерства по инвестициям и развитию Республики Казахстан (далее – центр) – в случае первичного обращения за получением статуса оралмана;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услугодателя по адресу,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выдача услугополучателю удостоверения оралмана (далее – удостоверение).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11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подача услугополучателем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 документов, необходимых для оказания государственной услуги при обращении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 услугодателю или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заявление по форме согласно приложению 2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автобиография (в произвольной форме);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 две фотографии размером 3х4 сантиметра на главу семьи, а также на каждого члена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документы, удостоверяющие личность услугополучателя и членов его семьи, переселившихся с ним (удостоверение вида на жительства, свидетельства о рождении несовершеннолетних детей и так далее с подтверждением принадлежности к казахской национальности).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отсутствия в документе, удостоверяющий личность услугополучателя информации о принадлежности к казахской национальности предоставляются им копии других документов, подтверждающие отнесение услугополучателя и членов его семьи, переселившихся с ним к числу этнических казахов, постоянно проживавших на момент приобретения суверенитета Республикой Казахстан за ее пределами (аттестат, диплом, свидетельство об образовании, трудовая книжка и так далее), а также их детей казахской национальности, родившихся и постоянно проживавших после приобретения суверенитета Республикой Казахстан за ее пределами, прибывших в Республику Казахстан с целью постоянного проживания на исторической родине и расселяемый (расселяемые) в регионы, определяемые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подаче услугополучателем всех необходимых документов услугополучателю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 услугодателя – уведомление о регистрации заявления с указанием даты регистрации, фамилии и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центре –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заявления с указанием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вид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название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фамилии, имени, отчества (при его наличии) работника центра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фамилии, имени, отчества (при его наличии) услугополучателя, фамилии, имени, отчества (при его наличии) представителя услугополучателя и их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 принимает документы, представленные услугополучателем либо центром, осуществляет их регистрацию и выдачу уведомления с указанием даты регистрации и получения государственной услуги, фамилии и инициалов лица, принявшего документы, либо делает отметку о получении документов в реестре передаваемых документов (при обращении к услугодателю через центр),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Передает документы руководителю услугодателя для определения ответственного исполнителя услугодателя и наложения соответствующей визы, не более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документами, определяет ответственного исполнителя услугодателя, налагает соответствующую визу, передает ответственному исполнителю услугодателя, не более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рассматривает представленные документы, подготавливает проект результата оказания государственной услуги, передает руководителю услугодателя не более 2 (двух) рабочих дней (в случае поступления документов из центра, не более 1 (одного)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принимает решение и подписывает проект результата оказания государственной услуги и передает ответственному исполнителю услугодателя для выдачи услугополучателю, не более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услугодателя выдает результат оказания государственной услуги услугополучателю либо направляет результат оказания государственной услуги в центр,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уведомление с указанием даты регистрации и получения государственной услуги, фамилии и инициалов дица,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проект удостоверения;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подписанное удостоверение;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направленное в центр либо выданное услугополучателю удостоверение.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42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 осуществляет прием документов от услугополучателя либо из центра, регистрирует документы,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Осуществляет передачу документов руководителю услугодателя для определения ответственного исполнителя услугодателя и наложения соответствующей визы, не более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определяет ответственного исполнителя услугодателя, налагает соответствующую визу и передает документы ответственному исполнителю услугодателя, не более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рассматривает представленные документы, подготавливает проект результата оказания государственной услуги, который направляет руководителю услугодателя для принятия решения, не более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принимает решение и подписывает проект результата оказания государственной услуги, который передает ответственному исполнителю услугодателя, не более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услугодателя направляет результат оказания государственной услуги в центр либо выдается услугополучателю,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55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Описание порядка обращения в центр,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для получения государственной услуги обращается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сотрудник центра проверяет правильность заполнения заявлений и полноту представленных документов, не более 5 (пяти)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приеме документов сотрудник центра воспроизводит электронные копии документов, после чего возвращает оригиналы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представления услугополучателем неполного пакета документов, сотрудник центра отказывает в приеме заявления и выдает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сотрудник центра регистрирует заявление в информационной системе "Интегрированная информационная система для Центров обслуживания населения" и выдает услугополучателю расписку с указанием даты регистрации и даты получения государственной услуги, фамилии и инициалов лица, принявшего документы, не более 5 (пяти)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услугополучатель дает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не более 5 (пяти)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сотрудник центра подготавливает документы и направляет их услугодателю через курьерскую или иную уполномоченную на это связь, не более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сотрудник услугодателя осуществляет прием документов из центра, регистрирует документы,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Осуществляет передачу документов руководителю услугодателя для определения ответственного исполнителя услугодателя и наложения соответствующей визы, не более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руководитель услугодателя определяет ответственного исполнителя услугодателя, налагает соответствующую визу и передает документы ответственному исполнителю услугодателя, не более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ответственный исполнитель услугодателя рассматривает представленные документы, подготавливает проект результата оказания государственной услуги, который направляет руководителю услугодателя для принятия решения, не более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руководитель услугодателя принимает решение и подписывает проект результата оказания государственной услуги, который передает ответственному исполнителю услугодателя, не более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ответственный исполнитель услугодателя направляет результат оказания государственной услуги в центр либо выдается услугополучателю,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сотрудник центра в срок, указанный в расписке о приеме соответствующих документов, выдает результат оказания государственной услуги услугополучателю, не более 15 (пятнадцати)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центре выдача готовых документов осуществляется на основании расписки, при предъявлении удостоверения личности (либо его представителя по нотариально заверенной доверенности).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Центр обеспечивает хранение результата в течение 1 (одного) месяца, после чего передает их услугодателю для дальнейшего 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обращении услугополучателя по истечении 1 (одного) месяца, по запросу центра услугодатель в течение 1 (одного) рабочего дня направляет готовые документы в центр для выдачи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"Присвоение статуса оралмана"</w:t>
            </w:r>
          </w:p>
        </w:tc>
      </w:tr>
    </w:tbl>
    <w:bookmarkStart w:name="z2975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услугодателя</w:t>
      </w:r>
    </w:p>
    <w:bookmarkEnd w:id="2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постановления акимата Северо-Казахстанской области от 31.12.2015 </w:t>
      </w:r>
      <w:r>
        <w:rPr>
          <w:rFonts w:ascii="Times New Roman"/>
          <w:b w:val="false"/>
          <w:i w:val="false"/>
          <w:color w:val="ff0000"/>
          <w:sz w:val="28"/>
        </w:rPr>
        <w:t>N 511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3"/>
        <w:gridCol w:w="1457"/>
        <w:gridCol w:w="2036"/>
        <w:gridCol w:w="3078"/>
        <w:gridCol w:w="5446"/>
      </w:tblGrid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Местонахождение, адрес электронной почты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телефона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координации занятости и социальных программ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Петропавловск, улица Абая, 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(715)2-46-56-48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часов до 17.30 часов с перерывом на обед с 13.00 часов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Стандарту государственной услуги "Присвоение статуса оралмана"</w:t>
            </w:r>
          </w:p>
        </w:tc>
      </w:tr>
    </w:tbl>
    <w:bookmarkStart w:name="z2979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98"/>
    <w:bookmarkStart w:name="z2980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99"/>
    <w:bookmarkStart w:name="z2981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(наименование местного исполнительного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00"/>
    <w:bookmarkStart w:name="z2982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от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01"/>
    <w:bookmarkStart w:name="z2983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(фамилия, имя, отчество (при его наличии)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02"/>
    <w:bookmarkStart w:name="z2984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03"/>
    <w:bookmarkStart w:name="z2985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(проживающего по адресу)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04"/>
    <w:bookmarkStart w:name="z2986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Заявление о присвоении статуса оралмана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Прошу присвоить мне и членам моей семьи статус оралмана в связи с прибытием в Республику Казахстан в целях постоянного проживания на исторической родине в _________________ области (городе республиканского значения, столице).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Члены семьи, не являющиеся гражданами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супруг (супруга) 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родители заявителя и супруга (супруги) 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дети (в том числе усыновленные) и члены их семей 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полнородные и неполнородные братья и сестры, не состоящие в браке________________________________________________________________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 заявлению прилагаю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Настоящим даю свое согласие на сбор и обработку моих персональных данных, необходимых для оказания государственной услуги "Присвоение статуса оралмана".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"___" ________ 20___ года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(подпись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Документы принял: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должность лица принявшего документы)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"___" _________ 20__ года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(подпись лица принявшего документы)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"Присвоение статуса оралмана"</w:t>
            </w:r>
          </w:p>
        </w:tc>
      </w:tr>
    </w:tbl>
    <w:bookmarkStart w:name="z3005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06"/>
    <w:bookmarkStart w:name="z3006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(Фамилия, имя, отчество (при его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либо наименование организации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(адрес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07"/>
    <w:bookmarkStart w:name="z3007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Расписка об отказе в приеме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"О государственных услугах", отдел № __ филиала РГП "Центр обслуживания населения" (указать адрес) отказывает в приеме документов на оказание государственной услуги (указать наименование государственной услуги в соответствии со стандартом государственной услуги) ввиду представления Вами неполного пакета документов согласно перечню, предусмотренному стандартом государственной услуги,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Настоящая расписка составлена в 2 экз., по одному для каждой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Фамилия, имя, отчество (при его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(работника ЦОН)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Исп.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Телефон__________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Получил: фамилия, имя, отчество (при его наличии)/подпись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"___" _________ 20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регламенту государственной услуги "Присвоение статуса оралмана"</w:t>
            </w:r>
          </w:p>
        </w:tc>
      </w:tr>
    </w:tbl>
    <w:bookmarkStart w:name="z3022" w:id="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"Присвоение статуса оралмана" </w:t>
      </w:r>
    </w:p>
    <w:bookmarkEnd w:id="3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оказании государственной услуги через услугодателя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8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8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оказании государственной услуги через центр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1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6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header.xml" Type="http://schemas.openxmlformats.org/officeDocument/2006/relationships/header" Id="rId7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