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5cec" w14:textId="ba85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июля 2015 года № 250. Зарегистрировано Департаментом юстиции Северо-Казахстанской области 27 августа 2015 года № 3361. Утратило силу постановлением акимата Северо-Казахстанской области от 16 июня 2016 года N 227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N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решений на перевод орошаемой пашни в неорошаемые виды угодий";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сельскохозяйственных угодий из одного вида в другой".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16 июня 2014 года № 199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под № 2861, опубликовано 9 августа 2014 года в областной газете "Северный Казахстан" и 9 августа 2014 года в областной газете "Солтүстік Қазақстан").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курирующего заместителя акима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15 июля 2015 года № 250</w:t>
            </w:r>
          </w:p>
        </w:tc>
      </w:tr>
    </w:tbl>
    <w:bookmarkStart w:name="z10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 </w:t>
      </w:r>
    </w:p>
    <w:bookmarkEnd w:id="0"/>
    <w:bookmarkStart w:name="z10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"Утверждение землеустроительных проектов по формированию земельных участков" (далее - государственная услуга) оказывается местным исполнительным органом области, районов и города областного значения (далее – услугодатель согласно перечня,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Регламенту), в соответствии с Стандартом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физическим, юридическим лицам (далее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документов и выдача результатов оказания государственной услуги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 - с понедельника по пятницу с 9.00 до 18.00 часов с перерывом на обед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с 9.00 часов до 17.30 часов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обслуживания; по месту нахождения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 - с понедельника по субботу включительно, в соответствии с графиком работы с 9.00 до 20.00 часов, без перерыва на обед за исключением выходных и праздничных дней, согласно трудовому законодательству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утвержденный землеустроительный проект по формированию земельного участка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Форма предоставления результата оказания государственной услуги: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обращение услугополучателя и принятие заявления по форме согласно приложению 1 к Стандарту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землеустроительный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электронная заявка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электронная копия землеустроительного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электронная копия документа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 яерез канцелярию услугодателя,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заявления и пакета документов от услугополучателя регистрирует и делает отметку на его копии о регистрации с указанием даты и времени приема в течение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исполнителя, оформляет резолюцию на заявлении в течение 3 (трех) часов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заявление, подготавливает проект приказа об утверждении землеустроительного проекта в течение 6 (шести)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неполноты предоставленных документов подготавливает письменный мотивированный ответ об отказе в дальнейшем рассмотрении заявления в течение 2 (двух) рабочих дней с момента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приказ, либо письменный мотивированный ответ об отказе в дальнейшем рассмотрении заявления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выдает услугополучателю результат оказания государственной услуги, либо письменный мотивированный ответ об отказе в дальнейшем рассмотрении заявления в течение 15 (пятнадцати) минут,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регистрация, отметка о приеме документов (сотрудник канцелярии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с заявлением, оформление резолюции, направление заявления и пакета документов ответственному исполнителю (руководитель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заявления, в случае полноты пакета документов подготовка проекта приказа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приказа (руководитель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услугополучателю, либо передача в ЦОН или направление услугополучателю в форме электронного документа через портал результата оказания государственной услуги (ответственный исполнитель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Основанием для начала действия по оказанию государственной услуги при обращении в ЦОН является принятие инспектором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ЦОНа проверяет правильность заполнения заявления и полноту пакета документов, предоставленных услугополучателем, на соответствие пункту 5 настоящего Регламента (не более 5 (пяти)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документов, инспектор ЦОНа отказывает в приеме заявления и выдает расписку об отказе в приеме документов по форме,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предоставлении полного пакета документов, инспектор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ЦОНа идентифицирует личность услугополучателя, вносит соответствующую информацию об услугополучателе и список поданных документов в ИИС ЦОН, выдаҰт услугополучателю расписку о приҰме соответствующих документов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инспектор ЦОНа подготавливает пакет документов и направляет его услугодателю через курьерскую или иную уполномоченную на это связь (не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осуществляет прием заявления и пакета документов от инспектора ЦОНа, регистрирует их, отмечает в реестре передаваемых документов получение документов (не более 15 (пятнадцати) минут) и передает руководителю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ознакамливается с документами, оформляет резолюцию на заявлении и передает ответственному исполнителю услугодателя (в течение 3 (трех)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заявление, подготавливает проект приказа (в течение 5 (пяти) рабочих дней), а в случае неполноты предоставленных документов подготавливает письменный мотивированный ответ об отказе в дальнейшем рассмотрении заявления в течение 2 (двух) рабочих дней с момента получения документов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приказ, либо письменный мотивированный ответ об отказе в дальнейшем рассмотрении заявления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ответственный исполнитель направляет в ЦОН результат оказания государственной услуги (в течение 1 (одного) часа), либо письменный мотивированный ответ об отказе в дальнейшем рассмотрении заявления в течение 15 (пятнадцати)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инспектор ЦОНа в срок, указанный в расписке о приеме соответствующих документов, выдает результат оказания государственной услуги услугополучателю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услугополучатель не обратился за результатом услуги в указанный срок, ЦОН обеспечивает его хранение в течение 1 (одного)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Невостребованный результат оказания государственной услуги услугодатель в течение 3 (трех) рабочих дней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функционального взаимодействия информационных систем через ЦОН, задействованных в оказании государственной услуги приведено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запроса, прикрепление документов, указанных в пункте 5 настоящего Регламента и выбор электронной цифровой подписи услугополучателя (далее – ЭЦП) для удостоверения (подписания) запроса и ее подтверждения подлинности.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не подтверждения подлинности ЭЦП услугополучателя формируется сообщение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Услугополучатель удостоверяет (подписывает) электронный запрос об оказании электронной государственной услуги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осуществляет регистрацию электронного запроса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получает уведомление о статусе электронного запроса и сроке оказания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ознакамливается с документами, оформляет резолюцию на заявлении и передает его ответственному исполнителю (в течение 3 (трех)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рассматривает заявление, подготавливает проект приказа (в течение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приказ и передает его ответственному исполнителю услугодателя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ответственный исполнитель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(в течение 1 (одного) часа);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Регламенту оказания государственной услуги "Утверждение землеустроительных проектов по формированию земельных участков" </w:t>
            </w:r>
          </w:p>
        </w:tc>
      </w:tr>
    </w:tbl>
    <w:bookmarkStart w:name="z1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Северо-Казахстанской области, осуществляющих оказание государственной услуги "Утверждение землеустроительных проектов по формированию земельных участков"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320"/>
        <w:gridCol w:w="1939"/>
        <w:gridCol w:w="4012"/>
        <w:gridCol w:w="4591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 области, районов и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8715-2-46-42-70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Саумалколь, улица Шокана Уалиханова,44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8715-33-2-26-46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airtay-akimat@sko.kz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Талшик, улица Целинная,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8715-46-2-14-41, 2-11-24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Смирново, улица Народная,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8715-32-2-11-59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akkain-akimat@sko.kz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Явленка, улица Ленина,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8715-43- 2-15-01, 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Дружбы,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8715-44- 2-12-32, 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8715-31-2-12-90,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mzhumabaeva-akimat@sko.kz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8715-38-2-12-01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город Мамлютка, улица Сабита Муканова,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8715-41-2-15-90,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maml-akimat@sko.kz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Абылайхана,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8715-35- 2-13-07,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gmusrepova-akimat@sko.kz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город Тайынша, улица Конституции Казахстана,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8715-36-2-23-42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tainsha-akimat@sko.kz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Тимирязево, 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8715-37-2-12-33,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Timiryazevo-akimat@sko.kz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Уалихановский район, село Кишкенеколь, улица Шокана Уалиханова,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8715-42-2-16-95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8715-34-2-12-43,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8715-2-46-25-10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"Утверждение землеустроительных проектов по формированию земельных участков"</w:t>
            </w:r>
          </w:p>
        </w:tc>
      </w:tr>
    </w:tbl>
    <w:bookmarkStart w:name="z19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услуги"Утверждение землеустроительных проектов по формированию земельных участков"</w:t>
      </w:r>
    </w:p>
    <w:bookmarkEnd w:id="6"/>
    <w:bookmarkStart w:name="z19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 оказании государственной услуги через канцелярию услугодателя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15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20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8"/>
    <w:bookmarkStart w:name="z20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местным исполнительным органом области, районов и города областного значения (далее – услугодатель) согласно перечня,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соответствии с Стандартом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физическим, юридическим лицам (далее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документов и выдача результатов оказания государственной услуги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 - с понедельника по пятницу с 9.00 до 18.00 часов с перерывом на обед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с 9.00 часов до 17.30 часов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обслуживания; по месту нахождения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 - с понедельника по субботу включительно, в соответствии с графиком работы с 9.00 до 20.00 часов, без перерыва на обед за исключением выходных и праздничных дней, согласно трудовому законодательству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утвержденный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Форма предоставления результата оказания государственной услуги: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обращение услугополучателя и принятие услугодателем заявления по форме согласно приложению 1 к Стандарту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 или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 через канцелярию услугодателя,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заявления и пакета документов от услугополучателя регистрирует и делает отметку на его копии о регистрации с указанием даты и времени приема или осуществляет регистрацию электронной заявки, либо отмечает в реестре передаваемых документов получение документов, направление документов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оформляет резолюцию на заявлении и передает ответственному исполнителю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пакета документов и достоверность акта определения кадастровой (оценочной) стоимости земельного участка в течение 2 (двух) рабочих дней и передает документы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акт определения кадастровой (оценочной) стоимости земельного участка в течение 3 (трех) часов и передает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услугополучателю результат оказания государственной услуги в течение 15 (пятнадцати) минут,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регистрация, отметка о приеме документов, направление документов руководителю услугодателя (сотрудник канцелярии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руководителя с документами, наложение резолюции, направление заявления и пакета документов ответственному исполнителю (руководитель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и достоверности предоставленных документов, передача документов руководителю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акта определения кадастровой (оценочной) стоимости земельного участка и передача сотруднику канцелярии услугодателя (руководитель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услугополучателю, либо передача в ЦОН результата оказания государственной услуги (ответственный исполнитель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приведено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Основанием для начала действия по оказанию государственной услуги при обращении в ЦОН является принятие инспектором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ЦОНа проверяет правильность заполнения заявления и полноту пакета документов, предоставленных услугополучателем, (не более 5 (пяти)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документов, инспектор ЦОНа отказывает в приеме заявления и выдает расписку об отказе в приеме документов по форме,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предоставлении полного пакета документов, инспектор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ЦОНа идентифицирует личность услугополучателя, вносит соответствующую информацию об услугополучателе и список поданных документов в ИИС ЦОН, выдаҰт услугополучателю талон о приҰме соответствующих документов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инспектор ЦОНа подготавливает пакет документов и направляет его услугодателю через курьерскую или иную уполномоченную на это связь (не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осуществляет прием заявления и пакета документов от инспектора ЦОНа, регистрирует их и отмечает в реестре передаваемых документов получение документов и передает руководителю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ознакамливается с документами, оформляет резолюцию на заявлении и передает ответственному исполнителю услугодателя (в течение 2 (двух)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проверяет полноту пакета документов и достоверность акта определения кадастровой (оценочной) стоимости земельного участка и передает сотруднику канцелярии работодателя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акт определения кадастровой (оценочной) стоимости земельного участка (в течение 3 (трех)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направляет в ЦОН результат оказания государственной услуги (в течение 1 (одного)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инспектор ЦОНа в срок, указанный в расписке о приеме соответствующих документов, выдает результат оказания государственной услуги услугополучателю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услугополучатель не обратился за результатом услуги в указанный срок, ЦОН обеспечивает его хранение в течение 1 (одного)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Невостребованный результат государственной услуги услугодатель в течение 3 (трех) рабочих дней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функционального взаимодействия информационных систем через ЦОН,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</w:t>
            </w:r>
          </w:p>
        </w:tc>
      </w:tr>
    </w:tbl>
    <w:bookmarkStart w:name="z26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Северо-Казахстанской области, осуществляющих оказание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320"/>
        <w:gridCol w:w="1939"/>
        <w:gridCol w:w="4012"/>
        <w:gridCol w:w="4591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 области, районов 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8715-2-46-42-70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Саумалколь, улица Шокана Уалиханова,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8715-33-2-26-46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airtay-akimat@sko.kz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Талшик, улица Целинная,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8715-46-2-14-41, 2-11-24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Смирново, улица Народная,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8715-32-2-11-59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akkain-akimat@sko.kz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Явленка, улица Ленина,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8715-43- 2-15-01, 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Дружбы,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8715-44- 2-12-32, 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8715-31-2-12-90, 2-15-57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mzhumabaeva-akimat@sko.kz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Бесколь, улица Гагарина,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8715-38-2-12-01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Мамлютка, улица Сабита Муканова,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8715-41-2-15-90, 2-17-88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maml-akimat@sko.kz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Абылайхана,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8715-35- 2-13-07, 2-11-48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gmusrepova-akimat@sko.kz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город Тайынша, улица Конституции Казахстана,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8715-36-2-23-42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tainsha-akimat@sko.kz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Тимирязево, 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8715-37-2-12-33, 2-12-40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Timiryazevo-akimat@sko.kz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Кишкенеколь, улица Шокана Уалиханова,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8715-42-2-16-95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8715-34-2-12-43, 2-14-80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город Петропавловск, улица Конституции Казахстана, 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8715-2-46-25-10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Регламенту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      </w:r>
          </w:p>
        </w:tc>
      </w:tr>
    </w:tbl>
    <w:bookmarkStart w:name="z28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4"/>
    <w:bookmarkStart w:name="z28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 оказании государственной услуги через канцелярию услугодателя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15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29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 </w:t>
      </w:r>
    </w:p>
    <w:bookmarkEnd w:id="16"/>
    <w:bookmarkStart w:name="z2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 исполнительным органом области, районов и города областного значения (далее – услугодатель) согласно перечня,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Регламенту), в соответствии с Стандартом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физическим, юридическим лицам (далее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документов и выдача результатов оказания государственной услуги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 - с понедельника по пятницу с 9.00 до 18.00 часов с перерывом на обед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с 9.00 часов до 17.30 часов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обслуживания; по месту нахождения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 - с понедельника по субботу включительно, в соответствии с графиком работы с 9.00 до 20.00 часов, без перерыва на обед за исключением выходных и праздничных дней, согласно трудовому законодательству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постановление о выдаче разрешения на использование земельного участка для изыскательских работ (далее – разрешение),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электронная. В случае обращения услугополучателя за результатами оказания государственной услуги на бумажном носителе, результат оказания государственной услуги оформляется в электронной форме и распечатывается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обращение услугополучателя и принятие услугодателем заявления, по форме согласно приложению 1 к Стандарту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 услугодателю, в ЦОН: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 (схема) участка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копии задания на выполнение изыскательских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электронная заявка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электронная копия плана (схема) участка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электронная копия задания на выполнение изыскательских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осуществляет прием заявления и пакета документов от услугополучателя, регистрирует и делает отметку на его копии о регистрации с указанием даты и времени приема или осуществляет регистрацию электронной заявки и направляет руководителю услугодателя в течение не более 15 (пятнадцати)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исполнителя - уполномоченный орган по земельным отношениям области, района (города областного значения) (далее – уполномоченный орган), оформляет резолюцию на заявлении в течение 1 (одного) рабочего дня и направлет заявление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ознакамливается с документами, определяет ответственного исполнителя в течение 1 (одного) рабочего дня и направляет ему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проверяет предоставленные документы, разрабатывает, согласовывает и вносит проект постановления о выдаче разрешения либо мотивированный отказ в течение 6 (шести)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неполноты предоставленных документов подгатавливает письменный мотивированный ответ об отказе в дальнейшем рассмотрении заявления в течение 2 (двух) рабочих дней с момента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постановление о выдаче разрешения либо мотивированный ответ об отказе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канцелярии услугодателя, выдает услугополучателю результат оказания государственной услуги в течение 15 (пятнадцати) минут, или направляет услугополучателю в форме электронного документа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регистрация, отметка о приеме документов (сотрудник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оформление резолюции, направление заявления и пакета документов в уполномоченный орган (руководитель услугодателя);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ознакомление с заявлением услугополучателя, определение ответственного исполнителя (руководитель уполномоченного органа);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разработка, согласование проекта постановления о выдаче разрешения либо мотивированный отказ (ответственный исполнитель уполномоченного органа);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постановления о выдаче разрешения либо мотивированного ответа об отказе (руководитель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выдача услугополучателю, либо направление в ЦОН или услугополучателю в форме электронного документа через портал результата оказания государственной услуги (сотрудник канцелярии).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приведено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Основанием для начала действия по оказанию государственной услуги при обращении в ЦОН является принятие инспектором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инспектор ЦОНа проверяет правильность заполнения заявления и полноту пакета документов, предоставленных услугополучателем, на соответствие пункту 5 настоящего Регламента (не более 5(пяти)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документов, инспектор ЦОНа отказывает в приеме заявления и выдает расписку об отказе в приеме документов по форме,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полного пакета документов, инспектор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талон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инспектор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инспектор ЦОНа идентифицирует личность услугополучателя, вносит соответствующую информацию об услугополучателе и список поданных документов в ИИС ЦОН, выдаҰт услугополучателю расписку о приҰме соответствующих документов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инспектор ЦОНа подготавливает пакет документов и направляет его услугодателю через курьерскую или иную уполномоченную на это связь (не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осуществляет прием заявления и пакета документов от инспектора ЦОНа, регистрирует их и отмечает в реестре передаваемых документов получение документов (не более 15 (пятнадцати) минут)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ознакамливается с документами услугополучателя, определяет исполнителя - уполномоченный орган, оформляет резолюцию на заявлении (в течение 1 (одного) рабочего дня) и направляет заявление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уполномоченного органа ознакамливается с документами и определяет ответственного исполнителя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уполномоченного органа проверяет предоставленные документы, разрабатывает, согласовывает и вносит проект постановления о выдаче разрешения либо подготавливает мотивированный ответ об отказе (в течение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услугодатель подписывает постановление о выдаче разрешения либо мотивированный ответ об отказе (в течение 1 (одного) рабочего дня) и передает сотруднику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канцелярии услугодателя направляет в ЦОН результат оказания государственной услуги (в течение 1 (одного)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инспектор ЦОНа в срок, указанный в расписке о приеме соответствующих документов, выдает результат оказания государственной услуги услугополучателю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услугополучатель не обратился за результатом услуги в указанный срок, ЦОН обеспечивает его хранение в течение 1 (одного)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Невостребованный результат государственной услуги услугодатель в течение 3 (трех) рабочих дней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функционального взаимодействия информационных систем через ЦОН, задействованных в оказании государственной услуги приведено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индивидуального идентификационного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запроса, прикрепление документов, указанных в пункте 5 настоящего Регламента и выбор электронной цифровой подписи услугополучателя (далее – ЭЦП) для удостоверения (подписания) запроса и ее подтверждения подлинности.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не подтверждения подлинности ЭЦП услугополучателя формируется сообщение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(подписание) электронного запроса для оказания электронной государственной услуги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осуществляет регистрацию электронного запроса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получает уведомление о статусе электронного запроса и сроке оказания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ознакамливается с заявлением услугополучателя определяет исполнителя - уполномоченный орган оформляет резолюцию на заявлении (в течение 1 (одного) рабочего дня) и направляет документы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уполномоченного органа определяет ответственного исполнителя и направляет ему документы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уполномоченного органа проверяет предоставленные документы, разрабатывает, согласовывает и вносит проект постановления о выдаче разрешения либо мотивированный ответ об отказе (в течение 6 (шести)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постановление о выдаче разрешения либо мотивированный ответ об отказе и передает сотруднику канцелярии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сотрудник канцелярии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(в срок не позднее 3 (трех) рабочих дней после его принятия).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Регламенту оказания государственной услуги "Выдача разрешения на использование земельного участка для изыскательских работ" </w:t>
            </w:r>
          </w:p>
        </w:tc>
      </w:tr>
    </w:tbl>
    <w:bookmarkStart w:name="z3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Северо-Казахстанской области, осуществляющих оказание государственной услуги "Выдача разрешения на использование земельного участка для изыскательских работ"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320"/>
        <w:gridCol w:w="1939"/>
        <w:gridCol w:w="4012"/>
        <w:gridCol w:w="4591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 области, районов 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Северо- 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8715-2-46-42-70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Айыртауский район, село Саумалколь, улица Шокана Уалиханова,44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8715-33-2-26-46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airtay-akimat@sko.kz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Акжарский район, село Талшик, улица Целинная,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8715-46-2-14-41, 2-11-24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Аккайынский район, село Смирново, улица Народная,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8715-32-2-11-59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akkain-akimat@sko.kz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Явленка, улица Ленина,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8715-43- 2-15-01, 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Дружбы,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8715-44- 2-12-32, 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8715-31-2-12-90,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mzhumabaeva-akimat@sko.kz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Бесколь, улица Гагарина,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8715-38-2-12-01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Мамлютка, улица Сабита Муканова,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8715-41-2-15-90,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maml-akimat@sko.kz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Абылайхана,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8715-35- 2-13-07,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gmusrepova-akimat@sko.kz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город Тайынша, улица Конституции Казахстана,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8715-36-2-23-42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tainsha-akimat@sko.kz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 область, Тимирязевский район, село Тимирязево, улица Шокана Уалиханова,1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8715-37-2-12-33,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Timiryazevo-akimat@sko.kz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Кишкенеколь, улица Шокана Уалиханова,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8715-42-2-16-95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8715-34-2-12-43, 2-14-80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8715-2-46-25-10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Регламенту государственной услуги "Выдача постановления о выдаче разрешения на использование земельного участка для изыскательских работ"</w:t>
            </w:r>
          </w:p>
        </w:tc>
      </w:tr>
    </w:tbl>
    <w:bookmarkStart w:name="z3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постановления о выдаче разрешения на использование земельного участка для изыскательских работ"</w:t>
      </w:r>
    </w:p>
    <w:bookmarkEnd w:id="21"/>
    <w:bookmarkStart w:name="z3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акиматаСеверо-Казахстанской области от 15 июля 2015 года № 250</w:t>
            </w:r>
          </w:p>
        </w:tc>
      </w:tr>
    </w:tbl>
    <w:bookmarkStart w:name="z37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23"/>
    <w:bookmarkStart w:name="z37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решения на изменение целевого назначения земельного участка" (далее - государственная услуга) оказывается местным исполнительным органом Северо-Казахстанской области, районов и города областного значения, акимами городов районного значения, села, сельского округа (далее – услугодатель) согласно перечня,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соответствии с Стандартом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физическим, юридическим лицам (далее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документов и выдача результатов оказания государственной услуги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 - с понедельника по пятницу с 9.00 до 18.00 часов с перерывом на обед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с 9.00 часов до 17.30 часов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обслуживания; по месту нахождения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 - с понедельника по субботу включительно, в соответствии с графиком работы с 9.00 до 20.00 часов, без перерыва на обед за исключением выходных и праздничных дней, согласно трудовому законодательству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постановление об изменении целевого назначения земельного участка либо мотивированный отказ в оказании государственной услуги в случаях и по основаниям, предусмотренном пунктом 10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Форма предоставления результата оказания государственной услуги: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принятие услугодателем заявления, по форме согласно приложению 1 к Стандарту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акт кадастровой (оценочной) стоимости земельного участка в случае необходимости выкупа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электронная заявка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электронная копия акта кадастровой (оценочной) стоимости земельного участка в случае необходимости выкупа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 через канцелярию услугодателя,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осуществляет прием заявления и пакета документов от услугополучателя, регистрирует и делает отметку на его копии о регистрации с указанием даты и времени приема или осуществляет регистрацию электронной заявки, либо отмечает в реестре передаваемых документов получение документов не более 15 (пятнадцати) минут и передает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здокументами, определяет исполнителя – уполномоченный орган по земельным отношениям области, района (города областного значения) (далее – уполномоченный       орган) либо структурное подразделение, осуществляющее функции в сфере архитектуры и градостроительства (далее - структурное подразделение), оформляет резолюцию на заявлении в течение 3 (трех) календарных дней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либо структурного подразделения определяет ответственного исполнителя в течение 2 (двух) календарных дней и направляет ему заявление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либо структурного подразделения, проверяет предоставленные документы, подготавливает пакет документов на заседание земельной комиссии и на основании заключения комиссии, а в случае изменения целевого назначения земельного участка, расположенного в черте населенного пункта, для целей строительства на основании утвержденного земельно-кадастрового плана, подготавливает соответствующий проект постановления и передает услугодателю в течение 20 (двадцати) календарных дней с момента вынесения решения земельной комиссии, либо утверждения земельно-кадастрового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неполноты предоставленных документов подготавливает письменный мотивированный ответ об отказе в дальнейшем рассмотрении заявления в течение 2 (двух) календарных дней с момента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постановление об изменении целевого назначения либо ответ об отказе в изменении целевого назначения земельного участка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канцелярии услугодателя выдает услугополучателю результат оказания государственной услуги или направляет услугополучателю в форме электронного документа через портал в течение 1 (одного) календарного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регистрация, отметка о приеме документов (сотрудник канцелярии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ознакомление с докуменетами, оформление резолюции, направление заявления и пакета документов в уполномоченный орган либо в структурное подразделение (руководитель услугодателя);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 и направление ему заявления услугополучателя (руководитель уполномоченного органа либо структурного подразделения);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предоставленных документов, подготовка соответствующего проекта постановления (ответственный исполнитель уполномоченного органа либо структурного подразделения);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постановления об изменении либо об отказе в изменении целевого назначения земельного участка (руководитель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выдача услугополучателю, либо передача в ЦОН или услугополучателю в форме электронного документа через портал результата оказания государственной услуги (сотрудник канцелярии услугодателя).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либо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уполномоченного органа либо структурного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приведено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Основанием для начала действия по оказанию государственной услуги при обращении в ЦОН является принятие инспектором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ЦОНа проверяет правильность заполнения заявления и полноту пакета документов, предоставленных услугополучателем (не более 5 (пяти)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документов, инспектор ЦОНа отказывает в приеме заявления и выдает расписку об отказе в приеме документов по форме,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предоставлении полного пакета документов, инспектор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ЦОНа идентифицирует личность услугополучателя, вносит соответствующую информацию об услугополучателе и список поданных документов в ИИС ЦОН, выдаҰт услугополучателю талон о приҰме соответствующих документов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инспектор ЦОНа подготавливает пакет документов и направляет его услугодателю через курьерскую или иную уполномоченную на это связь (не более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осуществляет прием заявления и пакета документов от инспектора ЦОНа, регистрирует их и отмечает в реестре передаваемых документов получение документов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ознакамливается с здокументами, определяет исполнителя – уполномоченный орган либо структурное подразделение, осуществляющее функции в сфере архитектуры и градостроительства (далее - структурное подразделение), оформляет резолюцию на заявлении в течение 3 (трех) календарных дней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уполномоченного органа либо структурного подразделения определяет ответственного исполнителя в течение 2 (двух) календарных дней и направляет ему заявление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уполномоченного органа либо структурного подразделения, проверяет предоставленные документы, подготавливает пакет документов на заседание земельной комиссии и на основании заключения комиссии, а в случае изменения целевого назначения земельного участка, расположенного в черте населенного пункта, для целей строительства на основании утвержденного земельно-кадастрового плана, подготавливает соответствующий проект постановления и передает услугодателю в течение 20 (двадцати) календарных дней с момента вынесения решения земельной комиссии, либо утверждения земельно-кадастрового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неполноты предоставленных документов подготавливает письменный мотивированный ответ об отказе в дальнейшем рассмотрении заявления в течение 2 (двух) календарных дней с момента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постановление об изменении целевого назначения либо ответ об отказе в изменении целевого назначения земельного участка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сотрудник канцелярии услугодателя передает в ЦОН результат оказания государственной услуги (в течение 1 (одного)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инспектор ЦОНа в срок, указанный в расписке о приеме соответствующих документов, выдает результат оказания государственной услуги услугополучателю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услугополучатель не обратился за результатом услуги в указанный срок, ЦОН обеспечивает его хранение в течение 1 (одного)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Невостребованный результат государственной услуги услугодатель в течение 3 (трех) рабочих дней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функционального взаимодействия информационных систем через ЦОН, задействованных в оказании государственной услуги приведено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запроса, прикрепление документов, указанных в пункте 5 настоящего Регламента и выбор электронной цифровой подписи услугополучателя (далее – ЭЦП) для удостоверения (подписания) запроса и ее подтверждения подлинности.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 подтверждения подлинности ЭЦП услугополучателя формируется сообщение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(подписание) электронного запроса для оказания электронной государственной услуги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осуществляет регистрацию электронной заявки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получает уведомление о статусе электронного запроса и сроке оказания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ознакамливается с здокументами, определяет исполнителя – уполномоченный орган либо структурное подразделение, осуществляющее функции в сфере архитектуры и градостроительства (далее - структурное подразделение), оформляет резолюцию на заявлении в течение 3 (трех) календарных дней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уполномоченного органа либо структурного подразделения определяет ответственного исполнителя в течение 2 (двух) календарных дней и направляет ему заявление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уполномоченного органа либо структурного подразделения, проверяет предоставленные документы, подготавливает пакет документов на заседание земельной комиссии и на основании заключения комиссии, а в случае изменения целевого назначения земельного участка, расположенного в черте населенного пункта, для целей строительства на основании утвержденного земельно-кадастрового плана, подготавливает соответствующий проект постановления и передает услугодателю в течение 20 (двадцати) календарных дней с момента вынесения решения земельной комиссии, либо утверждения земельно-кадастрового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неполноты предоставленных документов подготавливает письменный мотивированный ответ об отказе в дальнейшем рассмотрении заявления в течение 2 (двух) календарных дней с момента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постановление об изменении целевого назначения либо ответ об отказе в изменении целевого назначения земельного участка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сотрудник канцелярии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(в срок не позднее 3 (трех) рабочих дней после его принятия).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оказания государственной услуги "Выдача решения на изменения целевого назначения земельного участка" </w:t>
            </w:r>
          </w:p>
        </w:tc>
      </w:tr>
    </w:tbl>
    <w:bookmarkStart w:name="z4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Северо-Казахстанской области, осуществляющих оказание государственной услуги "Выдача решения на изменения целевого назначения земельного участка"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1530"/>
        <w:gridCol w:w="1559"/>
        <w:gridCol w:w="4021"/>
        <w:gridCol w:w="4855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 области, районов, города областного значения, городов районного значения, поселков,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8715-2-46-42-70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Саумалколь, улица Шокана Уалиханова,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8715-33-2-26-46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airtay-akimat@sko.kz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Володарского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Саумалколь, улица Янко,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8715-33-2-18-57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volodar.so@mail.ru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Арыкбалыкского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Арыкбалык, улица Центральная,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8715-33-4-11-41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santonovskiy@mail.ru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Антоновского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Антоновка, улица Ленина,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8715-33-2-61-17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santonovskiy@mail.ru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Украинского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Кирилловка, улица Ленина,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8715-33-2-41-82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Сырымбетского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Сырымбет, улица 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8715-33-5-47-86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okrug.syrymbet@mail.ru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Казанка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8715-33-2-31-48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kazanskiy-so@mail.ru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Нижнебурлукского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Нижний – Бурлук, улица Центральная,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8715-33-4-84-44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nizhniyburluk.so@mail.ru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Гусаковского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Гусаковка, улица Школьная,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8715-33-4-82-17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gokrug@mail.ru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Имантауского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Имантау, улица Ленина,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8715-33-4-55-43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akimatimantau@mail.ru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Лобановского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Лобаново, улица Ленина,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8715-33-4-62-44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akimat_lobanovo@mail.ru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Константиновского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Константиновка, улица Куйбышева,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8715-33-4-82-17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Konstantinovskiyso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Камсактинского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Карасевка, улица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8715-33-2-53-22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kamsakti@mail.ru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Каратальского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Каратал, улица Орталык,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8715-33-5-16-28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airtay-akimat@sko.kz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Елецкого сельского округа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Елецкое, улица Зеленая,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8715-33-2-96-34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airtay-akimat@sko.kz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Талшик, улица Целинная,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8715-46-2-14-41, 2-11-24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Айсаринского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Айсара, улица Абая, дом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8715-46-5-13-46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akzhar-aisarinsk@sko.kz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Акжаркынского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Акжарский район село Акжаркын, улица Ленина, дом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8715-46-5-22-94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akzhar-sovhozny@sko.kz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Алкатерекского сельского округа Акжарского района Северо-Казахстанской области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Акжарский район, село Алкатерек, улица Габдуллина, дом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8715-46-3-32-22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akzhar-alkatereksk@sko.kz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Акжарский район, село Уялы, улица Маркина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8715-46-4-02-10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akzhar-uyaly@sko.kz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Восходского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Акжарский район, село Восход, улица Кунаева, дом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8715-46-5-19-93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akzhar-voshodsk@sko.kz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Кенащинского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Акжарский район, село Кенащи, улица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8715-46-2-17-97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akzhar-kenashinsk@sko.kz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Кишикаройского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Акжарский район, село Кишикарой, улица Акансеры, дом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8715-46-3-55-99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akzhar-kishikaroisk 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Кулыкольского сельского округа Акжарского района Северо-Казахстанской области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Акжарский район, село Кулыколь, улица Школьная, дом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8715-46-5-16-60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akzhar-kulykolsk@sko.kz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Ленинградского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Акжарский район, село 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8715-46-3-14-73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akzhar-leningradsk@sko.kz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область, Акжарский район, село Майское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8715-46-5-19-04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akzhar-maisk@sko.kz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Новосельского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Акжарский район, село Новосельское, улица Гвардейская, дом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8715-59-2-01-25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akzhar-novoselsk@sko.kz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Талшикского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Акжарский район, село Талшик, улица Целинная, дом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8715-46-7-90-77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akzhar-talshiks@sko.kz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Смирново, улица Народная,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8715-32-2-11-59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akkain-akimat@sko.kz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Смирново, 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8715-32-2-13-90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akimat.smirnovo@mail.ru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Aралагашского сельского округа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Аккайынский район, село Аралагаш, улица Центральная,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8715-32-5-26-35, 5-26-08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arso.akkain99@mail.ru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Астраханского сельского округа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Астраханка, улица Горького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8715-32-2-93-33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astrahan_sel@sko.kz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Власовского сельского округа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Власовка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8715-32-2-75-39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vlasovka_15@mail.ru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 сельского округа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Трудовое, улица Пионерская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8715-32-5-28-70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emiliya_tkachenko@mail.ru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 сельского округа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Ивановка, улица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8715-32-5-23-66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okrugivanovka@mail.ru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Киялинского сельского округа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Киялы, улица Горького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8715-32-2-5512, 2-55-80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guakimat_2010@mail.ru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8715-32-2-96-84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lesnoe.ok@mail.ru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Полтавка, улица Советская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8715-32-2-63-16, 2-63-80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guldenaro@mail.ru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Токушинского сельского округа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Токуши, улица Мира,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8715-32-2-68-08, 2-66-13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akktso@mail.ru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Шагалалы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аул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8715-32-2-35-23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akk_chso@mail.ru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Черкасского сельского округа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Аккайынский район, село Черкасское, улица Ильичевская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8715-32-2-35-23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akimat-cher@rambler.ru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Есильский район, село Явленка, улица Ленина,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8715-43- 2-15-01, 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Алматинского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село Урнек улица Школьная,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8715-43-5-20-23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almatinski-esil@sko.kz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Амангельды, улица Махина,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8715-43-2-54-44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amangeldy-esl.sko.kz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Бескудукского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Бескудук, улица Жукова,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8715-43- 5-42-48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akimatbeskuduk@mail.ru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Булакского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Булак, улица Муканова,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8715-43- 3-12-75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bulak-esl.sko.kz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Волошинского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Волошинка, улица Пушкина,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8715-43- 5-40-18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voloshinski-esil@sko.kz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Чириковка, улица Мухтара Ауэзова,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8715-43- 2-51-30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zarechny-esil@sko.kz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Заградовского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Заградовка, улица Мира, 18а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8715-43-3-57-19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zagradovski-esil@sko.kz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Ильинка, улица Ленина,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8715-43-2-71-75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ilinski-esil@sko.kz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Корнеевского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Корневка, переулок Первомайский,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8715-43-3-16-07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korneevski-esil@sko.kz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Николаевка, улица Школьная,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8715-43-2-65-13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8715-43-2-65-13 nikolaevski-esil@sko.kz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 Есильского района Северо-Казахстанская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Петровка, улица Жаркова,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8715-43-2-47-32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petrovski-esil@sko.kz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село Покровка, улица Первомайская,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8715-43-2-37-79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pokrovski-esil@sko.kz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Спасовского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село Спасовка, улица Амангельды Иманова,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8715-43- 5-35-96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spasovka-esl.sko.kz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Тарангульского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Тарангул, улица Центральная,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8715-43- 5-11-44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tarangulski-esil@sko.kz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Ясновского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село Ясновка, улица МолодҰжная, 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8715-43-5-11-19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yavlenski-esil@sko.kz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Явленского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Явленка, улица Ленина,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8715-43-2-15-55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yasnovski-esil@sko.kz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Жамбылский район, село Пресновка, улица Дружбы,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8715-44- 2-12-32, 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Архангелка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8715-44-5-35-35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zham-arhangelsk@sko.kz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учреждение"Аппарат акима Благовещенского сельского округа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8715-44-3-12-33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8715-44-3-12-33 zham-blagovesh@sko.kz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Жамбылского сельского округ Жамбылского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8715-44-5-17-08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zham-zhambyl@sko.kz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8715-44-216-36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zham-kazansk@sko.kz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Кайранкольского сельского округа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Кайранколь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8715-44-3-41-10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zham-kairankol@sko.kz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учреждение "Аппарат акима Кладбинского сельского округа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Кладбинка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8715-44-2-55-38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zham-kladbinsk@sko.kz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Майбалыкского сельского округа Жамбылского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Святодуховка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8-715-44-5-24-74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zham-maibalyk@sko.kz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Мирного сельского округа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 ,село Мирное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8715-44-2-27-76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zham-mirnyi@sko.kz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Озерного сельского округа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8715-44-5-41-33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zham-ozernyi@sko.kz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Пресноредутского сельского округа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Пресноредуть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8715-44-5-33-48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zham-presnored@sko.kz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 ,село Буденное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8715-44-5-34-61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zham-pervomai@sko.kz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Пресновкого сельского округа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Пресновка улица Дружбы 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8715-44-2-27-11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zham-presnovsky@sko.kz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Троицского сельского округа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 ,село Троицское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8715-44-5-37-30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zham-troitsk@sko.kz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8715-31-2-12-90, 2-15-57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mzhumabaeva-akimat@sko.kz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Булаево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8715-31-2-14-46, 2-14-07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mzh-bulaevo@sko.kz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Авангардского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8715-31-2-71-33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mzh-avangard@sko.kz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 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8715-31-5-25-35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mzh_aleksandrov@sko.kz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Бастомарского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8715-31-3-57-33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mzh-bastomar@sko.kz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Возвышенского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8715-31-3-14-77, 3-12-62, 3-12-62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mzh-vozvyshen@sko.kz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Золотонивского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8715-31-3-34-33, 3-34-05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mzh-zniva@sko.kz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Карагандинское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8715-31-3-55-75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mzh-kаraganda@sko.kz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Каракогинского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8715-31-2-44-49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mzh-karaguga@sko.kz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Конюховского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область, район 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Конюхово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8715-31- 5-34-32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mzh-konuhovo@sko.kz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Лебяжинского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8715-31-5-23-39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mzh-lebyazhe@sko.kz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Молодежного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8715-31-2-35-29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mzh-molodezhny@sko.kz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Государственое учреждение "Аппарат акима Молодогвардейского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Моолодогвардейское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8715-31-3-36-31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mzh-mgvardiya@sko.kz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Надежинского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область, район 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8715-31-5-40-36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mzh-nadezhka@sko.kz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8715-31-2-63-36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mzh-oktyabr@sko.kz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Писаревского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Писаревка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8715-31-2-61-35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mzh-pisarevka@sko.kz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Полудинского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область, район 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Полудино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8715-31-7-90-13, 2-65-73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mzh-poludin@sko.kz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Советского сельского округ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Советское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8715-31-3-69-70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mzh-sovet@sko.kz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Тамановского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8715-31-5-29-31, 5-28-90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mzh-taman@sko.kz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Узынкольского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область, район 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8715-31-5-26-16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mzh-uzunkul@sko.kz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8715-31-2-51-21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mzh-uspen@sko.kz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Фурмановского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область, район 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Фурманово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8715-31-2-75-33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mzh-furmanovo@sko.kz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Чистовского сельского округа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8715-31-2-45-35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mzh-chistov@sko.kz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Кызылжарский район, аул Бесколь, улица Гагарина,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8715-38-2-12-01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Архангельского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Архангельское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8715-38-2-37-49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ARXSO1@rambler.ru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Асановского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8715-38-2-48-66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akimat_asanovo2011@mail.ru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Большая малышка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8715-38-3-57-84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kzl-berezovsk@sko.kz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Бескольского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Бесколь, улица Гагарина дом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8715-38-2-21-68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beskol_sko_aulnij_okrug@mail.ru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Бугровского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8715-38-5-28-04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ledi_daria_91@mail.ru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Вагулинского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8715-38-5-30-88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apparat_akima_v@mail.ru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Виноградовского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Северо-Казасхтанская область, Кызылжарский район, село Виноградовка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8715-38-5-33-99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vinogradovka_aa@mail.ru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Куйбышевского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Боголюбова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8715-38-2-36-87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skokrsb@rambler.ru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Кызылжарского сельского округа Кызылжарского района Северо-Казахстанской области 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Байтерек ул. Квартальная, дом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8715-38-5-11-93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kyzylzharckiico@mail.ru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Лесной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8715-38-3-60-46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akimat2030@mail.ru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Налобинского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Нолобино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8715-38-3-37-54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akim-nalobino@mail.ru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Новоникольского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 , село 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8715-38-2-51-16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akimatbkb@mail.ru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Петерфельдского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8715-38-2-30-67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peterfeldakimat 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Прибрежный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Прибрежное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8715-38-2-54-49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kulkina.k@mail.ru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Рассветского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Северо-Казасхтанская область, Кызылжарский район село 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8715-38-5-23-45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rassvetakimat1@rambler.ru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Рощинского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 ,село Пеньково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8715-38-2-75-39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roshin-so@mail.ru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Светлопольского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Знаменское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8715-38-2-67-11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tumi8864@mail.ru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Соколовского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8715-38-3-18-74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seitovasker2012@mail.ru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Якорского сельского округа Кызылжарского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8715-38-3-45-82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kanuar-80@mail.ru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Мамлютский район, город Мамлютка, улица Сабита Муканова,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8715-41-2-15-90, 2-17-88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maml-akimat@sko.kz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Мамлютка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 улица Магжана Жумабаева, дом 10/1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8715-41-2-11-03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maml-mamlut@sko.kz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Андреевского сельского округа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8715-41-2-31-14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maml-andreevka@sko.kz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Беловского сельского округа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8715-41-5-16-07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maml-beloe@sko.kz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Воскресеновского сельского округа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8715-41-2-34-24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maml-voskr@sko.kz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Дубровинского сельского округа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8715-41-2-56-37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maml-dubrovnoe@sko.kz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Кызыласкерского сельского округа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8715-41-5-17-79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maml-kyzyl@sko.kz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Краснознаменского сельского округа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8715-41-2-91-88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maml-krasnoznam@sko.kz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Леденевского сельского округа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8715-41-2-94-41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maml-ledenevo@sko.kz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Ленинского сельского округа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8715-41-5-16-78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maml-lenino@sko.kz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Новомихайловского сельского округа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8715-41-5-22-62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maml-novomih@sko.kz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Пригороданый сельского округа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8715-41-2-41-49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maml-prigorod@sko.kz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Становского сельского округ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8715-41-5-28-31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maml-afonkino@sko.kz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район имени Габита Мусрепова, село Новоишимское, улица Абылайхана,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8715-35- 2-13-07, 2-11-48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gmusrepova-akimat@sko.kz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"Аппарата акима Шоптыкольского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Шоптыколь, улица Молодежная,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8715-35-5-34-68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shoptykol_akimat@mail.ru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Андреевского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имени Габита Мусрепова, село Андреевка, улица Советская,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8715-35-3-41-80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Andreev-gm@sko.kz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Червонного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Червонное, улица Новоселов,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8715-35-2-75-85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chervonny-sko@yandex.ru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Шукыркольского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Шукырколь , улица Айкына Нуркатова,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8715-35-3-45-69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shukyrkol-gm@sko.kz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Кырымбетского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Кырымбет , улица Абылай-Хана,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8715-35-5-28-73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akimkrim@mail.ru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Нежинского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Нежинка, улица Садовая,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8715-35-2-84-55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guakimnezhinka@mail.ru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Салкынкольского сельского округа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Салкынколь, улица Ленина,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8715-35-5-28-44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salkinkol.akimat@yandex.ru;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Бирликского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Бирлик, улица Кирова,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8715-35-2-91-24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birlikakimat@mail.ru;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Дружбинского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Дружба, улица Советская,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8715-35-2-86-60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druzhbin-gm@sko.kz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Ломоносовского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Ломоносовка, улица Ломоносовская,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8715-35-5-21-21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stoiko.elena@mail.ru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Возвышенского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Возвышенка, улица Мира,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8715-35-5-24-69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vozvgm38@mail.ru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Рузаевского сельского округа"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Рузаевка, улица Разаева,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8715-35-3-12-35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ruzaevkakz@mail.ru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Тахтабродского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Тахтаброд, улица Советская,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8715-35-4-31-23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akimat_tahtabrod@mail.ru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Новосельского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Новоселовка, улица Целинная,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8715-35-2-89-69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novoselovka_akim@mail.ru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Чистопольского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Чистополье, улица Ленина,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8715-35-4-18-51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akimat_chist@mail.ru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Кокалажарского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Кокалажар, улица Юбилейная,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8715-35-5-32-40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kokalazhar@mail.ru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Новоишимского сельского округа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8715-35-2-10-43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novoishimsk70@mail.ru;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Тайыншинский район, город Тайынша, улица Конституции Казахстана,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8715-36-2-23-42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tainsha-akimat@sko.kz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Тайыншинский район, город Тайынша, 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8715-36-2-28-05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akim_tainsha@sko.kz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Карагаш, улица Жанатлековская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8715-31-7-67-85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Алаботинского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Алабота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8715-31-7-51-97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tainsha-akimat@sko.kz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Амандыкского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Амандык, улица Джамбула,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8715-31-4-26-71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www.amandikso.gov.kz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Большеизюмовского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Большой Изюм, улица Целинная,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8715-31-3-25-25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www.bizumso.gov.kz.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Донецкого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Донецкое,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8715-31-7-42-35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doneckiyso@sko.kz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Драгомировского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Драгомировка, улица Мира,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8715-31-5-53-33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www.dragomirso.gov.kz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Зеленогайского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Зеленый Гай, улица Вовровского,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8715-31-7-73-73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zelenyigaiakimat@sko.kz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Кировского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Кирово, улица Мира,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8715-31-3-23-13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www.kirovso.gov.kz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Келлеровского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Келлеровка, улица Строительная,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8715-31-5-11-55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kellerovka-tsh.sko.kz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Краснополянского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Красная Поляна, улица Кооперативная,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8715-31-5-42-12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www.krasnopolso.gov.kz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Летовочного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Летовочное, улица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8715-31-5-23-10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letovochnoe-tsh.sko.gov.kz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Мироновского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Мироновка, улица Школьная,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8715-31-3-75-47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www.mironso.gov.kz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Рощинского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Рощинское, улица Центральная,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8715-31-7-90-81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www.roshaso.gov.kz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Тендыкского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Тендык, улица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8715-31-4-20-01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www.tendikso.gov.kz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Тихоокеанского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Тихоокеанское, улица Садовая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8715-31-7-71-88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www.tihookeanso.gov.kz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Чермошнянского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Чермошнянка, улица Целинная,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8715-31-3-82-40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pobeda@sko.kz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Чкаловского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Чкалова, улица Гагарина,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8715-31-7-00-75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www.chkalovso.gov.kz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Яснополянского сельского округа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Тайыншинский район, село Ясная Полняна, улица Куйбышева,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8715-31-7-33-94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www.yasnopolso.gov.kz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Тимирязевский район, село Тимирязево, 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8715-37-2-12-33, 2-12-40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Timiryazevo-akimat@sko.kz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Акжанского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Акжан, улица Мира,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8715-37-5-15-86, 5-15-86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akganso@bk.ru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Аксуат, улица Муканова,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8715-37-2-25-74, 2-25-35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akimataksuat@mail.ru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Белоградовского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Белоградовка, улица Школьная,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8715-37-5-20-06,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Lidija-Kurovskaja@rambler.ru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Дзержинского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Дзержинское, улица Маншук Маметовой,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8715-37-5-15-51, 5-15-51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KStabaev@sko.kz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selkiyokrug13@mail.ru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Дмитриевского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Дмитриевка, улица Молодежная,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8715-37-2-32-47, 2-32-47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dmitrievka01@mail.ru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Докучаево, улица Школьная,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8715-37-2-33-35, 2-33-35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dokuchakimat@rambler.ru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Интернационального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Дружба, улица Мира,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8715-37-5-12-82, 5-12-82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interselokr@rambler.ru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аульного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аул Есиль, улица Целинная,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8715-37-5-16-79, 5-16-79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Комсомольского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Комсомольское, улица Ленина,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8715-37-5-20-97, 5-20-97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komsakimat@mail.ru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Ленинское, улица Лесная,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8715-37-5-19-71, 5-19-71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leninokrug@mail.ru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Мичурино, улица Джамбула,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8715-37-2-45-21, 2-45-21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michakimat.kz@bk.ru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Москворецкого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Москворецкое, улица Садовая,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8715-37-5-17-79, 5-17-79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akimatmosk@mail.ru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Куртайского аульного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Степное, улица Трудовая,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8715-37-5-23-32, 5-23-32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kakimat@bk.ru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Тимирязевского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Тимирязево, улица Букетова,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8715-37-2-15-43, 2-15-43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tim_s.o@mail.ru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Целинное,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8715-37-5-21-58, 5-21-58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akimat.volkova@yandex.kz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Хмельницкое, улица Мичурина,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8715-37-2-41-00, 2-41-00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akimat_hmel.sko@mail.ru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Кишкенеколь, улица Шокана Уалиханова,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8715-42-2-16-95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Кишкенекольского сельского округа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8715-42-2-15-87,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ualihan-kishkensel@sko.kz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8715-42-5-32-85, 5-34-14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ualihan-akbulaul@sko.kz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Актуесайского сельского округа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Актуесай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8715-42-2-64-21, 2-63-30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aktusel@sko.kz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8715-42-5-18-81, 51-2-04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ulihan-amanaul@sko.kz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Бидаикского сельского округа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Бидаик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8175-42-2-61-34, 2-66-48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ualihan-bidaikaul@sko.kz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8715-42-5-22-41, 5-25-50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ulihan-karasusaul@sko.kz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Коктерекскго сельского округа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8715-42-5-13-56, 5-15-30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ualihan-kokterekaul@sko.kz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Кулыкольского сельского округа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Кулыколь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8715-42-5-22-95, 5-23-48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ualihan-kulykolaul@sko.kz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Тельжанского сельского округа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8715-42-5-19-22, 5-33-42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ualihan-telzhansek@sko.kz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Кайратского сельского округа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8715-42-5-21-82, 5-24-15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kairatso2013@yandex.kz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Уалихановский район, село Каратерек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8715-42-5-18-89,5-13-43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oskar0976@mail.ru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район Шал акына, город Сергеевка, улица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8715-34-2-12-43, 2-14-80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 Сергеевка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г. Сергеевка ул. Заводская д.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8715-34-2-19-21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Shalakyn-sergeev@sko.kz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Афанасьевского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Афонасъевка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8715-34-5-29-40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Shalakyn-afanasev@sko.kz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Аютаского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Ибраево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8715-34-5-22-18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Shalakyn-ayitass@sko.kz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Городецкого сельского округ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Городецкое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8715-34-5-27-15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Shalakyngorodecky@mail.ru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Жанажол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8715-34-5-25-15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Shalakyn-zhanazhol@sko.kz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КривощҰковского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Кривошеево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8715-34-2-43-69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Shalakyn-krivoshek@sko.kz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Новопокровка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8715-34-2-47-82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Shalakyn-novopokrov@sko.kz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Приишимского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Повозочное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8715-34-2-91-32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Shalakyn-priishim@sko.kz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Семипольского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Семиполка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8715-34-2-32-68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semipolka_akimat@bk.ru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Сухорабовского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Сухорабово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8715-34-2-53-33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Shalakyn-suhorabov@sko.kz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Юбилейный сельского округа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Крещенка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8715-34-5-18-29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yubileinyi-akimat@mail.ru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8715-2-46-25-10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Регламенту государственной услуги "Выдача решения об изменении целевого назначения земельного участка"</w:t>
            </w:r>
          </w:p>
        </w:tc>
      </w:tr>
    </w:tbl>
    <w:bookmarkStart w:name="z68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изменении целевого назначения земельного участка"</w:t>
      </w:r>
    </w:p>
    <w:bookmarkEnd w:id="29"/>
    <w:bookmarkStart w:name="z68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 оказании государственной услуги через канцелярию услугодателя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15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69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решений на перевод орошаемой пашни в неорошаемые виды угодий"</w:t>
      </w:r>
    </w:p>
    <w:bookmarkEnd w:id="31"/>
    <w:bookmarkStart w:name="z69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разрешений на перевод орошаемой пашни в неорошаемые виды угодий" оказывается местным исполнительным органом Северо-Казахстанской области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соответствии с Стандартом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физическим, юридическим лицам (далее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документов и выдача результатов оказания государственной услуги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 - с понедельника по пятницу с 9.00 до 18.00 часов с перерывом на обед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с 9.00 часов до 17.30 часов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обслуживания; по месту нахождения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постановление услугодателя о решении перевода орошаемой пашни в неорошаемые виды угодий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обращения услугополучателя и принятие заявления, по форме согласно приложению 1 к Стандарту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1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пояснительную записку с выводами и предложениями согласующих центральных уполномоченных органов сельского и водного хозяйства,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экспликацию земель, намечаемых к переводу из орошаемой пашни в неорошаемые виды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полевого обследования с указанием местоположения орошаемых земель, намечаемых переводу в неорошаемые, их площади, вид использования, причина перевода и чертеж полевого обследования с отображением выявленных орошаемых земель, подлежащих трансформации, подписанные представителями подразделений согласующих государственных органов и всех заинтересованных уполномоченных землепользователей (владельцев) этих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качественную характеристику орошаемых земель, подлежащих к переводу в неорошаемые;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сведения о техническом состоянии оросительной сети, с приложением акта о непригодности к дальнейшей эксплуатации основных мелиоративных фондов, с указанием общей балансовой стоимости и суммы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электронная заявка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электронная копия пояснительной записки с выводами и предложениями согласующих центральных уполномоченных органов сельского и водного хозяйства,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электронная копия экспликации земель, намечаемых к переводу из орошаемой пашни в неорошаемые виды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электронная копия акта полевого обследования с указанием местоположения орошаемых земель, намечаемых переводу в неорошаемые, их площади, вид использования, причина перевода и чертеж полевого обследования с отображением выявленных орошаемых земель, подлежащих трансформации, подписанные представителями подразделений согласующих государственных органов и всех заинтересованных уполномоченных землепользователей (владельцев) этих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электронная копия качественной характеристики орошаемых земель, подлежащих к переводу в неорошаемые;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электронная копия сведений о техническом состоянии оросительной сети, с приложением акта о непригодности к дальнейшей эксплуатации основных мелиоративных фондов, с указанием общей балансовой стоимости и суммы износа.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заявления и пакета документов от услугополучателя регистрирует и делает отметку на его копии о регистрации с указанием даты и времени приема либо осуществляет регистрацию электронной заявки не более 15 (пятнадцати) минут и передает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услугополучателя, определяет исполнителя – уполномоченный орган по земельным отношениям района (города областного значения) (далее – уполномоченный орган), оформляет резолюцию на заявлении в течение 1 (одного) календарного дня и направляет документы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ознакамливается с документами и определяет ответственного исполнителя в течение 1 (одного) часа и направляет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проверяет полноту пакета документов, обобщает материалы и подготавливает проект приказа об утверждении материалов перевода, разрабатывает и вносит проект постановления о решении перевода орошаемой пашни в неорошаемые виды угодий и направляет руководителю услугодателя в течение 20 (двадцати)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неполноты предоставленных документов подготавливает письменный мотивированный ответ об отказе в дальнейшем рассмотрении заявления и направляет руководителю услугодателя в течение в течение 2 (двух) календарных дней с момента получения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постановление о решении перевода орошаемой пашни в неорошаемые виды угодий, либо письменный мотивированный ответ об отказе в дальнейшем рассмотрении заявления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 срок не позднее 5 (пяти) календарных дней, выдает услугополучателю результат оказания государственной услуги или направляет услугополучателю в форме электронного документа через портал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регистрация, отметка о приеме документов либо выдача расписки о приеме соответствующих документов (сотрудник канцелярии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ознакомление с поданными документами и оформление резолюции, направление заявления и пакета документов в уполномоченный орган (руководитель услугодателя);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 и передача ему заявления (руководитель уполномоченного органа);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предоставленных документов, обобщение подготовка проекта приказа об утверждении материалов перевода и проекта постановления о решении перевода орошаемой пашни в неорошаемые виды угодий либо письменный мотивированный ответ об отказе в дальнейшем рассмотрении заявления (ответственный исполнитель уполномоченного органа);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постановления о решении перевода орошаемой пашни в неорошаемые виды угодий (руководитель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или направление услугополучателю в форме электронного документа через портал результата оказания государственной услуги (сотрудник канцелярии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приведено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запроса, прикрепление документов, указанных в пункте 5 настоящего Регламента и выбор электронной цифровой подписи услугополучателя (далее – ЭЦП) для удостоверения (подписания) запроса и ее подтверждения подлинности.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не подтверждения подлинности ЭЦП услугополучателя формируется сообщение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(подписание) электронного запроса для оказания электронной государственной услуги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местного исполнительного органа осуществляет регистрацию электронного запроса (не более пятнадцати минут) и передает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ознакамливается с документами услугополучателя, определяет исполнителя – уполномоченный орган по земельным отношениям района (города областного значения) (далее – уполномоченный орган), оформляет резолюцию на заявлении в течение 1 (одного) календарного дня и направляет документы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уполномоченного органа ознакамливается с документами и определяет ответственного исполнителя в течение 1 (одного) часа и направляет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уполномоченного органа проверяет полноту пакета документов, обобщает материалы и подготавливает проект приказа об утверждении материалов перевода, разрабатывает и вносит проект постановления о решении перевода орошаемой пашни в неорошаемые виды угодий и направляет руководителю услугодателя в течение 20 (двадцати)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неполноты предоставленных документов подготавливает письменный мотивированный ответ об отказе в дальнейшем рассмотрении заявления и направляет руководителю услугодателя в течение в течение 2 (двух) календарных дней с момента получения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постановление о решении перевода орошаемой пашни в неорошаемые виды угодий, либо письменный мотивированный ответ об отказе в дальнейшем рассмотрении заявления и направляет сотруднику канцелярии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направляет в "личный кабинет" услугополучателя результат оказания государственной услуги в форме электронного документа, подписанного ЭЦП (в течение 1 (одного)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"Выдача разрешений на перевод орошаемой пашни в неорошаемые виды угодий" </w:t>
            </w:r>
          </w:p>
        </w:tc>
      </w:tr>
    </w:tbl>
    <w:bookmarkStart w:name="z7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Северо-Казахстанской области, осуществляющий оказание государственной услуги </w:t>
      </w:r>
    </w:p>
    <w:bookmarkEnd w:id="36"/>
    <w:bookmarkStart w:name="z7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разрешений на перевод орошаемой пашни в неорошаемые виды угодий"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1538"/>
        <w:gridCol w:w="2389"/>
        <w:gridCol w:w="4158"/>
        <w:gridCol w:w="3801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8715-2-46-42-70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решений на перевод орошаемой пашни в неорошаемые виды угодий"</w:t>
            </w:r>
          </w:p>
        </w:tc>
      </w:tr>
    </w:tbl>
    <w:bookmarkStart w:name="z7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решений на перевод орошаемой пашни в неорошаемые виды угодий"</w:t>
      </w:r>
    </w:p>
    <w:bookmarkEnd w:id="38"/>
    <w:bookmarkStart w:name="z7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 оказании государственной услуги через канцелярию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15 июля 2015 года № 250</w:t>
            </w:r>
          </w:p>
        </w:tc>
      </w:tr>
    </w:tbl>
    <w:bookmarkStart w:name="z77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перевод сельскохозяйственных угодий из одного вида в другой"</w:t>
      </w:r>
    </w:p>
    <w:bookmarkEnd w:id="40"/>
    <w:bookmarkStart w:name="z77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разрешений на перевод сельскохозяйственных угодий из одного вида в другой" оказывается местным исполнительным органом районов и города областного значения (далее – услугодатель) согласно перечня,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), в соответствии с Стандартом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11052)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физическим, юридическим лицам (далее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 канцелярию услугодателя - с понедельника по пятницу с 9.00 до 18.00 часов с перерывом на обед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с 9.00 часов до 17.30 часов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обслуживания; по месту нахождения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разрешение услугодателя о переводе сельскохозяйственных угодий из одного вида в другой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принятие заявления, по форме согласно приложению 1 Стандарта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переводе менее ценных сельскохозяйственных угодий из одного вида в другой и в более ценные - пояснительную записку с выводами и предложениями согласующих уполномоченных органов районов и городов в области сельского и 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переводе неорошаемой пашни в другие менее ценные виды сельскохозяйственных угодий - пояснительную записку с выводами и предложениями согласующих областных уполномоченных органов сельского и водного хозяйства,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экспликация земель, намечаемых к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полевого обследования с указанием местоположения сельскохозяйственных угодий, намечаемых переводу в другие, их площади, вид использования, причина перевода и чертеж полевого обследования с отображением выявленных сельскохозяйственных земель, подлежащих трансформации, подписанные представителями подразделений согласующих государственных органов и всех заинтересованных уполномоченных землепользователей (владельцев) этих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качественная характеристика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сведения о техническом состоянии оросительной сети, с приложением акта о непригодности к дальнейшей эксплуатации основных мелиоративных фондов, с указанием общей балансовой стоимости и суммы износа.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заявления и пакета документов от услугополучателя, регистрирует их и выдает талон о приеме соответствующих документов с указанием даты и времени, фамилии и инициалов лица, принявшего документы, срока и места получения результата не более 20 (двадцати) минут и передает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исполнителя – уполномоченный орган по земельным отношениям района (города областного значения) (далее - уполномоченный орган) оформляет резолюцию на заявлении в течение 1 (одного) рабочего дня и направляет заявление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определяет ответственного исполнителя в течение 3 (трех) часов и направляет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проверяет полноту пакета документов, подготавливает проект приказа об утверждении материалов перевода, разрабатывает и вносит проект решения о разрешении перевода сельскохозяйственных угодий из одного вида в другой в течение 23 (двадцати трҰх) календарных дней и передает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неполноты предоставленных документов подготавливает мотивированный письменный ответ об отказе в дальнейшем рассмотрении заявления и передает руководителю услугодателя в течение 2 (двух) рабочих дней с момента получения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принимает решение о разрешении перевода сельскохозяйственных угодий из одного вида в другой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услугодателя, в срок не позднее 5 (пяти) рабочих дней,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регистрация, выдача услугополучателю талона о приеме соответствующих документов (сотрудник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оформление резолюции, направление заявления и пакета документов в уполномоченный орган района или города областного значения (руководитель услугодателя);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определение ответственного исполнителя (руководитель уполномоченного органа);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предоставленных документов, подготовка заключения, разработка проекта приказа и проекта решения о переводе сельскохозяйственных угодий из одного вида в другой, либо письменный мотивированный отказ в дальнейшем рассмотрении заявления (ответственный исполнитель уполномоченного органа);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принятие решения (услугодатель);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выдача услугополучателю результата оказания государственной услуги о переводе сельскохозяйственных угодий из одного вида в другой (сотрудник канцелярии услугополучателя).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оказания государственной услуги "Выдача разрешений на перевод сельскохозяйственных угодий из одного вида в другой"</w:t>
            </w:r>
          </w:p>
        </w:tc>
      </w:tr>
    </w:tbl>
    <w:bookmarkStart w:name="z81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Северо-Казахстанской области, осуществляющих оказание государственной услуги "Выдача разрешений на перевод сельскохозяйственных угодий из одного вида в другой"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320"/>
        <w:gridCol w:w="1939"/>
        <w:gridCol w:w="4012"/>
        <w:gridCol w:w="4591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местных исполнительных органов районов и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Саумалколь, улица Шокана Уалиханова,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8715-33-2-26-46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airtay-akimat@sko.kz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Акжарский район, село Талшик, улица Целинная,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8715-46-2-14-41, 2-11-24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Смирново, улица Народная,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8715-32-2-11-59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akkain-akimat@sko.kz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Явленка, улица Ленина,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8715-43- 2-15-01, 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Дружбы,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8715-44- 2-12-32, 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zhambil-akimat@sko.kz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8715-31-2-12-90, 2-15-57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mzhumabaeva-akimat@sko.kz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область,Кызылжарский район, аул Бесколь, улица Гагарина,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8715-38-2-12-01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Мамлютский район, город Мамлютка, улица Сабита Муканова,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8715-41-2-15-90, 2-17-88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maml-akimat@sko.kz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Абылайхана,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8715-35- 2-13-07, 2-11-48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gmusrepova-akimat@sko.kz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город Тайынша, улица Конституции Казахстана,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8715-36-2-23-42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tainsha-akimat@sko.kz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Тимирязево, 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8715-37-2-12-33, 2-12-40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Timiryazevo-akimat@sko.kz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Кишкенеколь, улица Шокана Уалиханова,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8715-42-2-16-95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8715-34-2-12-43, 2-14-80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shalakyn-akimat@sko.kz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8715-2-46-25-10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разрешений на перевод сельскохозяйственных угодий из одного вида в другой"</w:t>
            </w:r>
          </w:p>
        </w:tc>
      </w:tr>
    </w:tbl>
    <w:bookmarkStart w:name="z83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перевод сельскохозяйственных угодий из одного вида в другой"</w:t>
      </w:r>
    </w:p>
    <w:bookmarkEnd w:id="45"/>
    <w:bookmarkStart w:name="z83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Условные обозначения: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