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a85cec" w14:textId="ba85ce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в сфере земельных отношений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Северо-Казахстанской области от 15 июля 2015 года № 250. Зарегистрировано Департаментом юстиции Северо-Казахстанской области 27 августа 2015 года № 3361. Утратило силу постановлением акимата Северо-Казахстанской области от 16 июня 2016 года N 227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акимата Северо-Казахстанской области от 16.06.2016 </w:t>
      </w:r>
      <w:r>
        <w:rPr>
          <w:rFonts w:ascii="Times New Roman"/>
          <w:b w:val="false"/>
          <w:i w:val="false"/>
          <w:color w:val="ff0000"/>
          <w:sz w:val="28"/>
        </w:rPr>
        <w:t>N 227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Северо-Казахстанской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землеустроительных проектов по формированию земельных участков";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использование земельного участка для изыскательских работ";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изменение целевого назначения земельного участка";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решений на перевод орошаемой пашни в неорошаемые виды угодий";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разрешений на перевод сельскохозяйственных угодий из одного вида в другой".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Северо-Казахстанской области от 16 июня 2014 года № 199 "Об утверждении регламентов государственных услуг в сфере земельных отношений" (зарегистрировано в Реестре государственной регистрации нормативных правовых актов под № 2861, опубликовано 9 августа 2014 года в областной газете "Северный Казахстан" и 9 августа 2014 года в областной газете "Солтүстік Қазақстан").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Контроль за исполнением настоящего постановления возложить на курирующего заместителя акима Северо-Казахстанской области.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акима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Северо-Казахстанской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В. Бубенко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15 июля 2015 года № 250</w:t>
            </w:r>
          </w:p>
        </w:tc>
      </w:tr>
    </w:tbl>
    <w:bookmarkStart w:name="z101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"Утверждение землеустроительных проектов по формированию земельных участков" </w:t>
      </w:r>
    </w:p>
    <w:bookmarkEnd w:id="0"/>
    <w:bookmarkStart w:name="z102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"Утверждение землеустроительных проектов по формированию земельных участков" (далее - государственная услуга) оказывается местным исполнительным органом области, районов и города областного значения (далее – услугодатель согласно перечня,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Регламенту), в соответствии с Стандартом государственной услуги "Утверждение землеустроительных проектов по формированию земельных участков",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№ 11050) (далее –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физическим, юридическим лицам (далее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документов и выдача результатов оказания государственной услуги осуществляется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 - с понедельника по пятницу с 9.00 до 18.00 часов с перерывом на обед с 13.00 до 14.00 часов, кроме выходных и праздничных дней, согласно трудовому законодательству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осуществляется с 9.00 часов до 17.30 часов с перерывом на обед с 13.00 часов до 14.30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обслуживания; по месту нахождения земельного участка;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Министерства по инвестициям и развитию Республики Казахстан (далее - ЦОН) - с понедельника по субботу включительно, в соответствии с графиком работы с 9.00 до 20.00 часов, без перерыва на обед за исключением выходных и праздничных дней, согласно трудовому законодательству РК.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в порядке "электронной очереди" без ускоренного обслуживания, возможно бронирование электронной очереди посредством портала;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 www.egov.kz (далее – портал) -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Казахстан, прием заявлений и выдача результатов оказания государственной услуги осуществляется следующим рабочим днем).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утвержденный землеустроительный проект по формированию земельного участка (далее – приказ).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Форма предоставления результата оказания государственной услуги: электронная.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Основанием для начала процедуры (действия) по оказанию государственной услуги является обращение услугополучателя и принятие заявления по форме согласно приложению 1 к Стандарту с приложением следующих документов: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 услугодателю,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заявление по форме согласно приложению 1 к Стандарту;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документ, удостоверяющий личность (требуется для идентификации личности);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землеустроительный проект;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документ о согласовании с уполномоченным государственным органом Республики Казахстан в сфере нефтегазотранспортной инфраструктуры в случае испрашивания земельного участка для строительства объектов нефтегазотранспортной инфраструктуры, связанных с транспортировкой по магистральным нефтепроводам, последующим хранением и перевалкой нефти и газа на другие виды транспорта;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электронная заявка по форме согласно приложению 1 к Стандарту;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электронная копия землеустроительного проекта;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электронная копия документа о согласовании с уполномоченным государственным органом Республики Казахстан в сфере нефтегазотранспортной инфраструктуры в случае испрашивания земельного участка для строительства объектов нефтегазотранспортной инфраструктуры, связанных с транспортировкой по магистральным нефтепроводам, последующим хранением и перевалкой нефти и газа на другие виды транспорта.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государственной услуги яерез канцелярию услугодателя,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 осуществляет прием заявления и пакета документов от услугополучателя регистрирует и делает отметку на его копии о регистрации с указанием даты и времени приема в течение не более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исполнителя, оформляет резолюцию на заявлении в течение 3 (трех) часов и передает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заявление, подготавливает проект приказа об утверждении землеустроительного проекта в течение 6 (шести)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неполноты предоставленных документов подготавливает письменный мотивированный ответ об отказе в дальнейшем рассмотрении заявления в течение 2 (двух) рабочих дней с момента получения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приказ, либо письменный мотивированный ответ об отказе в дальнейшем рассмотрении заявления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ответственный исполнитель услугодателя выдает услугополучателю результат оказания государственной услуги, либо письменный мотивированный ответ об отказе в дальнейшем рассмотрении заявления в течение 15 (пятнадцати) минут,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прием, регистрация, отметка о приеме документов (сотрудник канцелярии услугодателя);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ознакомление с заявлением, оформление резолюции, направление заявления и пакета документов ответственному исполнителю (руководитель услугодателя);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рассмотрение заявления, в случае полноты пакета документов подготовка проекта приказа (ответственный исполнитель);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подписание приказа (руководитель услугодателя);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выдача услугополучателю, либо передача в ЦОН или направление услугополучателю в форме электронного документа через портал результата оказания государственной услуги (ответственный исполнитель услугодателя).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Основанием для начала действия по оказанию государственной услуги при обращении в ЦОН является принятие инспектором ЦОНа пакета документов от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Содержание каждого действия, входящего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инспектор ЦОНа проверяет правильность заполнения заявления и полноту пакета документов, предоставленных услугополучателем, на соответствие пункту 5 настоящего Регламента (не более 5 (пяти)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предоставления услугополучателем неполного пакета документов, инспектор ЦОНа отказывает в приеме заявления и выдает расписку об отказе в приеме документов по форме, согласно приложению 2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предоставлении полного пакета документов, инспектор ЦОНа регистрирует их в информационной системе "Интегрированная информационная система для Центров обслуживания населения" (далее – ИИС ЦОН) и выдает услугополучателю расписку о приеме соответствующих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инспектор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(не более 5 (пяти)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инспектор ЦОНа идентифицирует личность услугополучателя, вносит соответствующую информацию об услугополучателе и список поданных документов в ИИС ЦОН, выдаҰт услугополучателю расписку о приҰме соответствующих документов (не более 5 (пяти)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инспектор ЦОНа подготавливает пакет документов и направляет его услугодателю через курьерскую или иную уполномоченную на это связь (не более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канцелярии услугодателя осуществляет прием заявления и пакета документов от инспектора ЦОНа, регистрирует их, отмечает в реестре передаваемых документов получение документов (не более 15 (пятнадцати) минут) и передает руководителю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ознакамливается с документами, оформляет резолюцию на заявлении и передает ответственному исполнителю услугодателя (в течение 3 (трех) часов);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рассматривает заявление, подготавливает проект приказа (в течение 5 (пяти) рабочих дней), а в случае неполноты предоставленных документов подготавливает письменный мотивированный ответ об отказе в дальнейшем рассмотрении заявления в течение 2 (двух) рабочих дней с момента получения документов направляет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подписывает приказ, либо письменный мотивированный ответ об отказе в дальнейшем рассмотрении заявления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9) ответственный исполнитель направляет в ЦОН результат оказания государственной услуги (в течение 1 (одного) часа), либо письменный мотивированный ответ об отказе в дальнейшем рассмотрении заявления в течение 15 (пятнадцати)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инспектор ЦОНа в срок, указанный в расписке о приеме соответствующих документов, выдает результат оказания государственной услуги услугополучателю (не более 15 (пятнадцати)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случаях, когда услугополучатель не обратился за результатом услуги в указанный срок, ЦОН обеспечивает его хранение в течение 1 (одного) месяца, после чего передает его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Невостребованный результат оказания государственной услуги услугодатель в течение 3 (трех) рабочих дней направляет услугополучателю посредством почтовой связи по указанному в заявлении адресу.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функционального взаимодействия информационных систем через ЦОН, задействованных в оказании государственной услуги приведено в справочнике бизнес-процессов оказания государственной услуги согласно приложению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Порядок действий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(авторизацию) на портале посредством индивидуального идентификационного номера.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Формируется сообщение о подтверждении данных услугополучателя и выборе услуги, в случае имеющихся нарушений в данных услугополучателя формируется сообщение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выбор услугополучателем электронной государственной услуги, заполнение полей электронного запроса, прикрепление документов, указанных в пункте 5 настоящего Регламента и выбор электронной цифровой подписи услугополучателя (далее – ЭЦП) для удостоверения (подписания) запроса и ее подтверждения подлинности.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В случае не подтверждения подлинности ЭЦП услугополучателя формируется сообщение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Услугополучатель удостоверяет (подписывает) электронный запрос об оказании электронной государственной услуги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сотрудник канцелярии услугодателя осуществляет регистрацию электронного запроса (не более 15 (пятнадцати)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получает уведомление о статусе электронного запроса и сроке оказания государственной услуги в истории получения государственных услуг "личного кабинета"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ознакамливается с документами, оформляет резолюцию на заявлении и передает его ответственному исполнителю (в течение 3 (трех) часов);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исполнитель услугодателя рассматривает заявление, подготавливает проект приказа (в течение 5 (пяти)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руководитель услугодателя подписывает приказ и передает его ответственному исполнителю услугодателя (в течение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8) ответственный исполнитель услугодателя направляет в "личный кабинет" услугополучателя результат оказания государственной услуги в форме электронного документа, подписанного ЭЦП (в течение 1 (одного) часа);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функционального взаимодействия информационных систем через портал, задействованных в оказании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Приложение 1 к Регламенту оказания государственной услуги "Утверждение землеустроительных проектов по формированию земельных участков" </w:t>
            </w:r>
          </w:p>
        </w:tc>
      </w:tr>
    </w:tbl>
    <w:bookmarkStart w:name="z17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местных исполнительных органов Северо-Казахстанской области, осуществляющих оказание государственной услуги "Утверждение землеустроительных проектов по формированию земельных участков"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8"/>
        <w:gridCol w:w="1320"/>
        <w:gridCol w:w="1939"/>
        <w:gridCol w:w="4012"/>
        <w:gridCol w:w="4591"/>
      </w:tblGrid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местного исполнительного органа области, районов и города областного 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город Петропавловск, улица Конституции Казахстана,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8715-2-46-42-70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Айыртауский район, село Саумалколь, улица Шокана Уалиханова,44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8715-33-2-26-46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airtay-akimat@sko.kz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Акжарский район, село Талшик, улица Целинная,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8715-46-2-14-41, 2-11-24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Akzhar-akimat@sko.kz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Аккайынский район, село Смирново, улица Народная,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8715-32-2-11-59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akkain-akimat@sko.kz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Есильский район, село Явленка, улица Ленина,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8715-43- 2-15-01, 2-12-33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esil-akimat@sko.kz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Жамбылский район, село Пресновка, улица Дружбы,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8715-44- 2-12-32, 2-12-33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zhambil-akimat@sko.kz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район Магжана Жумабаева, город Булаево, улица Юбилейная,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8715-31-2-12-90,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2-15-57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mzhumabaeva-akimat@sko.kz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Кызылжарского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Кызылжарский район, аул Бесколь, улица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Гагарина,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8715-38-2-12-01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kyzylzhar-akimat@sko.kz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Мамлютский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район, город Мамлютка, улица Сабита Муканова,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8715-41-2-15-90,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2-17-88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maml-akimat@sko.kz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район имени Габита Мусрепова, село Новоишимское, улица Абылайхана,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8715-35- 2-13-07,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2-11-48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gmusrepova-akimat@sko.kz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Тайыншинский район, город Тайынша, улица Конституции Казахстана, 197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8715-36-2-23-42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tainsha-akimat@sko.kz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Тимирязево, 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8715-37-2-12-33,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2-12-40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Timiryazevo-akimat@sko.kz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Уалихановский район, село Кишкенеколь, улица Шокана Уалиханова, 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8715-42-2-16-95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ualihan-akimat@sko.kz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район Шал акына, город Сергеевка, улица Победы,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8715-34-2-12-43,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2-14-80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shalakyn-akimat@sko.kz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Петропавловска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город Петропавловск, улица Конституции Казахстана, 23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8715-2-46-25-10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Petropavl@sko.kz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"Утверждение землеустроительных проектов по формированию земельных участков"</w:t>
            </w:r>
          </w:p>
        </w:tc>
      </w:tr>
    </w:tbl>
    <w:bookmarkStart w:name="z196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услуги"Утверждение землеустроительных проектов по формированию земельных участков"</w:t>
      </w:r>
    </w:p>
    <w:bookmarkEnd w:id="6"/>
    <w:bookmarkStart w:name="z197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При оказании государственной услуги через канцелярию услугодателя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оказании государственной услуги через Центр обслуживания населения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оказании государственной услуги через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15 июля 2015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250</w:t>
            </w:r>
          </w:p>
        </w:tc>
      </w:tr>
    </w:tbl>
    <w:bookmarkStart w:name="z207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</w:r>
    </w:p>
    <w:bookmarkEnd w:id="8"/>
    <w:bookmarkStart w:name="z208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"Утверждение кадастровой (оценочной) стоимости конкретных земельных участков, продаваемых в частную собственность государством" (далее - государственная услуга) оказывается местным исполнительным органом области, районов и города областного значения (далее – услугодатель) согласно перечня,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в соответствии с Стандартом государственной услуги "Утверждение землеустроительных проектов по формированию земельных участков",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№ 11050) (далее –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физическим, юридическим лицам (далее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документов и выдача результатов оказания государственной услуги осуществляется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 - с понедельника по пятницу с 9.00 до 18.00 часов с перерывом на обед с 13.00 до 14.00 часов, кроме выходных и праздничных дней, согласно трудовому законодательству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осуществляется с 9.00 часов до 17.30 часов с перерывом на обед с 13.00 часов до 14.30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обслуживания; по месту нахождения земельного участка;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Министерства по инвестициям и развитию Республики Казахстан (далее - ЦОН) - с понедельника по субботу включительно, в соответствии с графиком работы с 9.00 до 20.00 часов, без перерыва на обед за исключением выходных и праздничных дней, согласно трудовому законодательству РК.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в порядке "электронной очереди" без ускоренного обслуживания, возможно бронирование электронной очереди посредством портала.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утвержденный кадастровой (оценочной) стоимости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Форма предоставления результата оказания государственной услуги: электронная.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0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Основанием для начала процедуры (действия) по оказанию государственной услуги является обращение услугополучателя и принятие услугодателем заявления по форме согласно приложению 1 к Стандарту с приложением следующих документов: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 услугодателю или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заявление по форме согласно приложению 1 к Стандарту;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акт определения оценочной стоимости земельного участка, рассчитанный государственным предприятием, ведущим государственный земельный кадастр по форме согласно приложению 2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государственной услуги через канцелярию услугодателя,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 осуществляет прием заявления и пакета документов от услугополучателя регистрирует и делает отметку на его копии о регистрации с указанием даты и времени приема или осуществляет регистрацию электронной заявки, либо отмечает в реестре передаваемых документов получение документов, направление документов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оформляет резолюцию на заявлении и передает ответственному исполнителю в течение 3 (трех)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проверяет полноту пакета документов и достоверность акта определения кадастровой (оценочной) стоимости земельного участка в течение 2 (двух) рабочих дней и передает документы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акт определения кадастровой (оценочной) стоимости земельного участка в течение 3 (трех) часов и передает сотруднику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канцелярии услугодателя выдает услугополучателю результат оказания государственной услуги в течение 15 (пятнадцати) минут,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прием, регистрация, отметка о приеме документов, направление документов руководителю услугодателя (сотрудник канцелярии услугодателя);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ознакомление руководителя с документами, наложение резолюции, направление заявления и пакета документов ответственному исполнителю (руководитель услугодателя);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проверка полноты и достоверности предоставленных документов, передача документов руководителю (ответственный исполнитель);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подписание акта определения кадастровой (оценочной) стоимости земельного участка и передача сотруднику канцелярии услугодателя (руководитель услугодателя);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выдача услугополучателю, либо передача в ЦОН результата оказания государственной услуги (ответственный исполнитель услугодателя).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 приведено в справочнике бизнес-процессов оказания государственной услуги согласно приложению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3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10. Основанием для начала действия по оказанию государственной услуги при обращении в ЦОН является принятие инспектором ЦОНа пакета документов от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Содержание каждого действия, входящего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инспектор ЦОНа проверяет правильность заполнения заявления и полноту пакета документов, предоставленных услугополучателем, (не более 5 (пяти)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предоставления услугополучателем неполного пакета документов, инспектор ЦОНа отказывает в приеме заявления и выдает расписку об отказе в приеме документов по форме, согласно приложению 2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предоставлении полного пакета документов, инспектор ЦОНа регистрирует их в информационной системе "Интегрированная информационная система для Центров обслуживания населения" (далее – ИИС ЦОН) и выдает услугополучателю расписку о приеме соответствующих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инспектор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(не более 5 (пяти)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инспектор ЦОНа идентифицирует личность услугополучателя, вносит соответствующую информацию об услугополучателе и список поданных документов в ИИС ЦОН, выдаҰт услугополучателю талон о приҰме соответствующих документов (не более 5 (пяти)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инспектор ЦОНа подготавливает пакет документов и направляет его услугодателю через курьерскую или иную уполномоченную на это связь (не более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канцелярии услугодателя осуществляет прием заявления и пакета документов от инспектора ЦОНа, регистрирует их и отмечает в реестре передаваемых документов получение документов и передает руководителю услугодателя (не более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ознакамливается с документами, оформляет резолюцию на заявлении и передает ответственному исполнителю услугодателя (в течение 2 (двух) часов);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проверяет полноту пакета документов и достоверность акта определения кадастровой (оценочной) стоимости земельного участка и передает сотруднику канцелярии работодателя (в течение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подписывает акт определения кадастровой (оценочной) стоимости земельного участка (в течение 3 (трех) часов);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исполнитель направляет в ЦОН результат оказания государственной услуги (в течение 1 (одного)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инспектор ЦОНа в срок, указанный в расписке о приеме соответствующих документов, выдает результат оказания государственной услуги услугополучателю (не более 15 (пятнадцати)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случаях, когда услугополучатель не обратился за результатом услуги в указанный срок, ЦОН обеспечивает его хранение в течение 1 (одного) месяца, после чего передает его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Невостребованный результат государственной услуги услугодатель в течение 3 (трех) рабочих дней направляет услугополучателю посредством почтовой связи по указанному в заявлении адресу.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функционального взаимодействия информационных систем через ЦОН, задействованных в оказании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оказания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 </w:t>
            </w:r>
          </w:p>
        </w:tc>
      </w:tr>
    </w:tbl>
    <w:bookmarkStart w:name="z262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местных исполнительных органов Северо-Казахстанской области, осуществляющих оказание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8"/>
        <w:gridCol w:w="1320"/>
        <w:gridCol w:w="1939"/>
        <w:gridCol w:w="4012"/>
        <w:gridCol w:w="4591"/>
      </w:tblGrid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местного исполнительного органа области, районов и города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город Петропавловск, улица Конституции Казахстана,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8715-2-46-42-70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Айыртауский район, село Саумалколь, улица Шокана Уалиханова,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8715-33-2-26-46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airtay-akimat@sko.kz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Акжарский район, село Талшик, улица Целинная,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8715-46-2-14-41, 2-11-24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Akzhar-akimat@sko.kz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Аккайынский район, село Смирново, улица Народная,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8715-32-2-11-59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akkain-akimat@sko.kz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Есильский район, село Явленка, улица Ленина,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8715-43- 2-15-01, 2-12-33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esil-akimat@sko.kz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Жамбылский район, село Пресновка, улица Дружбы,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8715-44- 2-12-32, 2-12-33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zhambil-akimat@sko.kz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район Магжана Жумабаева, город Булаево, улица Юбилейная,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8715-31-2-12-90, 2-15-57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mzhumabaeva-akimat@sko.kz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Кызылжарского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Кызылжарский район, аул Бесколь, улица Гагарина,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8715-38-2-12-01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kyzylzhar-akimat@sko.kz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Мамлютский район, город Мамлютка, улица Сабита Муканова,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8715-41-2-15-90, 2-17-88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maml-akimat@sko.kz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район имени Габита Мусрепова, село Новоишимское, улица Абылайхана,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8715-35- 2-13-07, 2-11-48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gmusrepova-akimat@sko.kz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Тайыншинский район, город Тайынша, улица Конституции Казахстана, 197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8715-36-2-23-42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tainsha-akimat@sko.kz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Тимирязево, 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8715-37-2-12-33, 2-12-40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Timiryazevo-akimat@sko.kz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Уалихановский район, село Кишкенеколь, улица Шокана Уалиханова, 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8715-42-2-16-95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ualihan-akimat@sko.kz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район Шал акына, город Сергеевка, улица Победы,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8715-34-2-12-43, 2-14-80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shalakyn-akimat@sko.kz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города Петропавловска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город Петропавловск, улица Конституции Казахстана, 23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8715-2-46-25-10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Petropavl@sko.kz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Приложение 2 к Регламенту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      </w:r>
          </w:p>
        </w:tc>
      </w:tr>
    </w:tbl>
    <w:bookmarkStart w:name="z281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</w:r>
    </w:p>
    <w:bookmarkEnd w:id="14"/>
    <w:bookmarkStart w:name="z282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При оказании государственной услуги через канцелярию услугодателя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оказании государственной услуги через Центр обслуживания населения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15 июля 2015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250</w:t>
            </w:r>
          </w:p>
        </w:tc>
      </w:tr>
    </w:tbl>
    <w:bookmarkStart w:name="z290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использование земельного участка для изыскательских работ" </w:t>
      </w:r>
    </w:p>
    <w:bookmarkEnd w:id="16"/>
    <w:bookmarkStart w:name="z291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"Выдача разрешения на использование земельного участка для изыскательских работ" (далее - государственная услуга) оказывается местным исполнительным органом области, районов и города областного значения (далее – услугодатель) согласно перечня,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Регламенту), в соответствии с Стандартом государственной услуги "Утверждение землеустроительных проектов по формированию земельных участков",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№ 11050) (далее –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физическим, юридическим лицам (далее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документов и выдача результатов оказания государственной услуги осуществляется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 - с понедельника по пятницу с 9.00 до 18.00 часов с перерывом на обед с 13.00 до 14.00 часов, кроме выходных и праздничных дней, согласно трудовому законодательству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осуществляется с 9.00 часов до 17.30 часов с перерывом на обед с 13.00 часов до 14.30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обслуживания; по месту нахождения земельного участка;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Министерства по инвестициям и развитию Республики Казахстан (далее - ЦОН) - с понедельника по субботу включительно, в соответствии с графиком работы с 9.00 до 20.00 часов, без перерыва на обед за исключением выходных и праздничных дней, согласно трудовому законодательству РК.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в порядке "электронной очереди" без ускоренного обслуживания, возможно бронирование электронной очереди посредством портала;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 www.egov.kz (далее – портал) -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Казахстан, прием заявлений и выдача результатов оказания государственной услуги осуществляется следующим рабочим днем).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постановление о выдаче разрешения на использование земельного участка для изыскательских работ (далее – разрешение), либо мотивированный ответ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услуги: электронная. В случае обращения услугополучателя за результатами оказания государственной услуги на бумажном носителе, результат оказания государственной услуги оформляется в электронной форме и распечатывается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4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Основанием для начала процедуры (действия) по оказанию государственной услуги является обращение услугополучателя и принятие услугодателем заявления, по форме согласно приложению 1 к Стандарту с приложением следующих документов: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к услугодателю, в ЦОН: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заявление по форме согласно приложению 1 к Стандарту;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документ, удостоверяющий личность (требуется для идентификации личности);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план (схема) участка проведения изыскательских работ;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копии задания на выполнение изыскательских работ.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электронная заявка по форме согласно приложению 1 к Стандарту;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электронная копия плана (схема) участка проведения изыскательских работ;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электронная копия задания на выполнение изыскательских работ.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сотрудник канцелярии услугодателя осуществляет прием заявления и пакета документов от услугополучателя, регистрирует и делает отметку на его копии о регистрации с указанием даты и времени приема или осуществляет регистрацию электронной заявки и направляет руководителю услугодателя в течение не более 15 (пятнадцати)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исполнителя - уполномоченный орган по земельным отношениям области, района (города областного значения) (далее – уполномоченный орган), оформляет резолюцию на заявлении в течение 1 (одного) рабочего дня и направлет заявление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уполномоченного органа ознакамливается с документами, определяет ответственного исполнителя в течение 1 (одного) рабочего дня и направляет ему заявление;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проверяет предоставленные документы, разрабатывает, согласовывает и вносит проект постановления о выдаче разрешения либо мотивированный отказ в течение 6 (шести)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неполноты предоставленных документов подгатавливает письменный мотивированный ответ об отказе в дальнейшем рассмотрении заявления в течение 2 (двух) рабочих дней с момента получения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подписывает постановление о выдаче разрешения либо мотивированный ответ об отказе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сотрудник канцелярии услугодателя, выдает услугополучателю результат оказания государственной услуги в течение 15 (пятнадцати) минут, или направляет услугополучателю в форме электронного документа через портал.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прием, регистрация, отметка о приеме документов (сотрудник канцелярии);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оформление резолюции, направление заявления и пакета документов в уполномоченный орган (руководитель услугодателя);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ознакомление с заявлением услугополучателя, определение ответственного исполнителя (руководитель уполномоченного органа);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разработка, согласование проекта постановления о выдаче разрешения либо мотивированный отказ (ответственный исполнитель уполномоченного органа);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Подписание постановления о выдаче разрешения либо мотивированного ответа об отказе (руководитель услугодателя);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выдача услугополучателю, либо направление в ЦОН или услугополучателю в форме электронного документа через портал результата оказания государственной услуги (сотрудник канцелярии).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8. 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ответственный исполнительуполномоченного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9. 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 приведено в справочнике бизнес-процессов оказания государственной услуги согласно приложению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Основанием для начала действия по оказанию государственной услуги при обращении в ЦОН является принятие инспектором ЦОНа пакета документов от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11. Содержание каждого действия, входящего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инспектор ЦОНа проверяет правильность заполнения заявления и полноту пакета документов, предоставленных услугополучателем, на соответствие пункту 5 настоящего Регламента (не более 5(пяти)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предоставления услугополучателем неполного пакета документов, инспектор ЦОНа отказывает в приеме заявления и выдает расписку об отказе в приеме документов по форме, согласно приложению 2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предоставлении полного пакета документов, инспектор ЦОНа регистрирует их в информационной системе "Интегрированная информационная система для Центров обслуживания населения" (далее – ИИС ЦОН) и выдает услугополучателю талон о приеме соответствующих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инспектор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(не более 5 (пяти)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инспектор ЦОНа идентифицирует личность услугополучателя, вносит соответствующую информацию об услугополучателе и список поданных документов в ИИС ЦОН, выдаҰт услугополучателю расписку о приҰме соответствующих документов (не более 5 (пяти)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инспектор ЦОНа подготавливает пакет документов и направляет его услугодателю через курьерскую или иную уполномоченную на это связь (не более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сотрудник канцелярии услугодателя осуществляет прием заявления и пакета документов от инспектора ЦОНа, регистрирует их и отмечает в реестре передаваемых документов получение документов (не более 15 (пятнадцати) минут) и направляет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руководитель услугодателя ознакамливается с документами услугополучателя, определяет исполнителя - уполномоченный орган, оформляет резолюцию на заявлении (в течение 1 (одного) рабочего дня) и направляет заявление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руководитель уполномоченного органа ознакамливается с документами и определяет ответственного исполнителя (в течение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ответственный исполнитель уполномоченного органа проверяет предоставленные документы, разрабатывает, согласовывает и вносит проект постановления о выдаче разрешения либо подготавливает мотивированный ответ об отказе (в течение 5 (пяти)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услугодатель подписывает постановление о выдаче разрешения либо мотивированный ответ об отказе (в течение 1 (одного) рабочего дня) и передает сотруднику канцелярии;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сотрудник канцелярии услугодателя направляет в ЦОН результат оказания государственной услуги (в течение 1 (одного)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инспектор ЦОНа в срок, указанный в расписке о приеме соответствующих документов, выдает результат оказания государственной услуги услугополучателю (не более 15 (пятнадцати)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случаях, когда услугополучатель не обратился за результатом услуги в указанный срок, ЦОН обеспечивает его хранение в течение 1 (одного) месяца, после чего передает его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Невостребованный результат государственной услуги услугодатель в течение 3 (трех) рабочих дней направляет услугополучателю посредством почтовой связи по указанному в заявлении адресу.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Описание функционального взаимодействия информационных систем через ЦОН, задействованных в оказании государственной услуги приведено в справочнике бизнес-процессов оказания государственной услуги согласно приложению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12. Порядок действий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(авторизацию) на портале посредством индивидуального идентификационного номера.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Формируется сообщение о подтверждении данных услугополучателя и выборе услуги, в случае имеющихся нарушений в данных услугополучателя формируется сообщение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выбор услугополучателем электронной государственной услуги, заполнение полей электронного запроса, прикрепление документов, указанных в пункте 5 настоящего Регламента и выбор электронной цифровой подписи услугополучателя (далее – ЭЦП) для удостоверения (подписания) запроса и ее подтверждения подлинности.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В случае не подтверждения подлинности ЭЦП услугополучателя формируется сообщение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удостоверение (подписание) электронного запроса для оказания электронной государственной услуги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сотрудник канцелярии услугодателя осуществляет регистрацию электронного запроса (не более 15 (пятнадцати)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получает уведомление о статусе электронного запроса и сроке оказания государственной услуги в истории получения государственных услуг "личного кабинета"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ознакамливается с заявлением услугополучателя определяет исполнителя - уполномоченный орган оформляет резолюцию на заявлении (в течение 1 (одного) рабочего дня) и направляет документы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уполномоченного органа определяет ответственного исполнителя и направляет ему документы (в течение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уполномоченного органа проверяет предоставленные документы, разрабатывает, согласовывает и вносит проект постановления о выдаче разрешения либо мотивированный ответ об отказе (в течение 6 (шести)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подписывает постановление о выдаче разрешения либо мотивированный ответ об отказе и передает сотруднику канцелярии (в течение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9) сотрудник канцелярии услугодателя направляет в "личный кабинет" услугополучателя результат оказания государственной услуги в форме электронного документа, подписанного ЭЦП (в срок не позднее 3 (трех) рабочих дней после его принятия).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функционального взаимодействия информационных систем через портал, задействованных в оказании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Приложение 1 к Регламенту оказания государственной услуги "Выдача разрешения на использование земельного участка для изыскательских работ" </w:t>
            </w:r>
          </w:p>
        </w:tc>
      </w:tr>
    </w:tbl>
    <w:bookmarkStart w:name="z344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местных исполнительных органов Северо-Казахстанской области, осуществляющих оказание государственной услуги "Выдача разрешения на использование земельного участка для изыскательских работ"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8"/>
        <w:gridCol w:w="1320"/>
        <w:gridCol w:w="1939"/>
        <w:gridCol w:w="4012"/>
        <w:gridCol w:w="4591"/>
      </w:tblGrid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местного исполнительного органа области, районов и города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Северо- 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 область, город Петропавловск, улица Конституции Казахстана,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8715-2-46-42-70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 область, Айыртауский район, село Саумалколь, улица Шокана Уалиханова,44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8715-33-2-26-46 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airtay-akimat@sko.kz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 область, Акжарский район, село Талшик, улица Целинная,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8715-46-2-14-41, 2-11-24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Akzhar-akimat@sko.kz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 область, Аккайынский район, село Смирново, улица Народная,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8715-32-2-11-59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akkain-akimat@sko.kz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Есильский район, село Явленка, улица Ленина,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8715-43- 2-15-01, 2-12-33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esil-akimat@sko.kz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Жамбылский район, село Пресновка, улица Дружбы,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8715-44- 2-12-32, 2-12-33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zhambil-akimat@sko.kz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район Магжана Жумабаева, город Булаево, улица Юбилейная,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8715-31-2-12-90,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2-15-57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mzhumabaeva-akimat@sko.kz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Кызылжарского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Кызылжарский район, аул Бесколь, улица Гагарина,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8715-38-2-12-01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kyzylzhar-akimat@sko.kz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Мамлютский район, город Мамлютка, улица Сабита Муканова,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8715-41-2-15-90,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2-17-88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maml-akimat@sko.kz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район имени Габита Мусрепова, село Новоишимское, улица Абылайхана,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8715-35- 2-13-07,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2-11-48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gmusrepova-akimat@sko.kz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Тайыншинский район, город Тайынша, улица Конституции Казахстана, 197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8715-36-2-23-42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tainsha-akimat@sko.kz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 Казахстанская область, Тимирязевский район, село Тимирязево, улица Шокана Уалиханова,1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8715-37-2-12-33,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2-12-40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Timiryazevo-akimat@sko.kz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Уалихановский район, село Кишкенеколь, улица Шокана Уалиханова, 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8715-42-2-16-95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ualihan-akimat@sko.kz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район Шал акына, город Сергеевка, улица Победы,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8715-34-2-12-43, 2-14-80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shalakyn-akimat@sko.kz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города Петропавловска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город Петропавловск, улица Конституции Казахстана,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8715-2-46-25-10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Petropavl@sko.kz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Приложение 2 к Регламенту государственной услуги "Выдача постановления о выдаче разрешения на использование земельного участка для изыскательских работ"</w:t>
            </w:r>
          </w:p>
        </w:tc>
      </w:tr>
    </w:tbl>
    <w:bookmarkStart w:name="z363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постановления о выдаче разрешения на использование земельного участка для изыскательских работ"</w:t>
      </w:r>
    </w:p>
    <w:bookmarkEnd w:id="21"/>
    <w:bookmarkStart w:name="z36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канцелярию услугодателя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оказании государственной услуги через Центр обслуживания населения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оказании государственной услуги через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акиматаСеверо-Казахстанской области от 15 июля 2015 года № 250</w:t>
            </w:r>
          </w:p>
        </w:tc>
      </w:tr>
    </w:tbl>
    <w:bookmarkStart w:name="z373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на изменение целевого назначения земельного участка"</w:t>
      </w:r>
    </w:p>
    <w:bookmarkEnd w:id="23"/>
    <w:bookmarkStart w:name="z374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"Выдача решения на изменение целевого назначения земельного участка" (далее - государственная услуга) оказывается местным исполнительным органом Северо-Казахстанской области, районов и города областного значения, акимами городов районного значения, села, сельского округа (далее – услугодатель) согласно перечня,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в соответствии с Стандартом государственной услуги "Утверждение землеустроительных проектов по формированию земельных участков",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№ 11050) (далее –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физическим, юридическим лицам (далее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документов и выдача результатов оказания государственной услуги осуществляется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 - с понедельника по пятницу с 9.00 до 18.00 часов с перерывом на обед с 13.00 до 14.00 часов, кроме выходных и праздничных дней, согласно трудовому законодательству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осуществляется с 9.00 часов до 17.30 часов с перерывом на обед с 13.00 часов до 14.30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обслуживания; по месту нахождения земельного участка;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Министерства по инвестициям и развитию Республики Казахстан (далее - ЦОН) - с понедельника по субботу включительно, в соответствии с графиком работы с 9.00 до 20.00 часов, без перерыва на обед за исключением выходных и праздничных дней, согласно трудовому законодательству РК.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в порядке "электронной очереди" без ускоренного обслуживания, возможно бронирование электронной очереди посредством портала;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 www.egov.kz (далее – портал) -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Казахстан, прием заявлений и выдача результатов оказания государственной услуги осуществляется следующим рабочим днем).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постановление об изменении целевого назначения земельного участка либо мотивированный отказ в оказании государственной услуги в случаях и по основаниям, предусмотренном пунктом 10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Форма предоставления результата оказания государственной услуги: электронная.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7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Основанием для начала процедуры (действия) по оказанию государственной услуги является принятие услугодателем заявления, по форме согласно приложению 1 к Стандарту с приложением следующих документов: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 услугодателю,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заявление по форме согласно приложению 1 к Стандарту;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документ, удостоверяющий личность (требуется для идентификации личности);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акт кадастровой (оценочной) стоимости земельного участка в случае необходимости выкупа земельного участка;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электронная заявка по форме согласно приложению 1 к Стандарту;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электронная копия акта кадастровой (оценочной) стоимости земельного участка в случае необходимости выкупа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государственной услуги через канцелярию услугодателя,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сотрудник канцелярии услугодателя осуществляет прием заявления и пакета документов от услугополучателя, регистрирует и делает отметку на его копии о регистрации с указанием даты и времени приема или осуществляет регистрацию электронной заявки, либо отмечает в реестре передаваемых документов получение документов не более 15 (пятнадцати) минут и передает руководителю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здокументами, определяет исполнителя – уполномоченный орган по земельным отношениям области, района (города областного значения) (далее – уполномоченный       орган) либо структурное подразделение, осуществляющее функции в сфере архитектуры и градостроительства (далее - структурное подразделение), оформляет резолюцию на заявлении в течение 3 (трех) календарных дней и направляет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уполномоченного органа либо структурного подразделения определяет ответственного исполнителя в течение 2 (двух) календарных дней и направляет ему заявление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уполномоченного органа либо структурного подразделения, проверяет предоставленные документы, подготавливает пакет документов на заседание земельной комиссии и на основании заключения комиссии, а в случае изменения целевого назначения земельного участка, расположенного в черте населенного пункта, для целей строительства на основании утвержденного земельно-кадастрового плана, подготавливает соответствующий проект постановления и передает услугодателю в течение 20 (двадцати) календарных дней с момента вынесения решения земельной комиссии, либо утверждения земельно-кадастрового плана.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неполноты предоставленных документов подготавливает письменный мотивированный ответ об отказе в дальнейшем рассмотрении заявления в течение 2 (двух) календарных дней с момента получения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подписывает постановление об изменении целевого назначения либо ответ об отказе в изменении целевого назначения земельного участка в течение 3 (трех)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сотрудник канцелярии услугодателя выдает услугополучателю результат оказания государственной услуги или направляет услугополучателю в форме электронного документа через портал в течение 1 (одного) календарного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прием, регистрация, отметка о приеме документов (сотрудник канцелярии услугодателя);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ознакомление с докуменетами, оформление резолюции, направление заявления и пакета документов в уполномоченный орган либо в структурное подразделение (руководитель услугодателя);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определение ответственного исполнителя и направление ему заявления услугополучателя (руководитель уполномоченного органа либо структурного подразделения);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рассмотрение предоставленных документов, подготовка соответствующего проекта постановления (ответственный исполнитель уполномоченного органа либо структурного подразделения);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подписание постановления об изменении либо об отказе в изменении целевого назначения земельного участка (руководитель услугодателя);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выдача услугополучателю, либо передача в ЦОН или услугополучателю в форме электронного документа через портал результата оказания государственной услуги (сотрудник канцелярии услугодателя).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1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уполномоченного органа либо структурного подразделения;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ответственный исполнитель уполномоченного органа либо структурного подразделения.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 приведено в справочнике бизнес-процессов оказания государственной услуги согласно приложению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8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10. Основанием для начала действия по оказанию государственной услуги при обращении в ЦОН является принятие инспектором ЦОНа пакета документов от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Содержание каждого действия, входящего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инспектор ЦОНа проверяет правильность заполнения заявления и полноту пакета документов, предоставленных услугополучателем (не более 5 (пяти)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предоставления услугополучателем неполного пакета документов, инспектор ЦОНа отказывает в приеме заявления и выдает расписку об отказе в приеме документов по форме, согласно приложению 2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предоставлении полного пакета документов, инспектор ЦОНа регистрирует их в информационной системе "Интегрированная информационная система для Центров обслуживания населения" (далее – ИИС ЦОН) и выдает услугополучателю расписку о приеме соответствующих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инспектор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(не более 5 (пяти)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инспектор ЦОНа идентифицирует личность услугополучателя, вносит соответствующую информацию об услугополучателе и список поданных документов в ИИС ЦОН, выдаҰт услугополучателю талон о приҰме соответствующих документов (не более 5 (пяти)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инспектор ЦОНа подготавливает пакет документов и направляет его услугодателю через курьерскую или иную уполномоченную на это связь (не более 1 (одного) календарного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канцелярии услугодателя осуществляет прием заявления и пакета документов от инспектора ЦОНа, регистрирует их и отмечает в реестре передаваемых документов получение документов (не более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ознакамливается с здокументами, определяет исполнителя – уполномоченный орган либо структурное подразделение, осуществляющее функции в сфере архитектуры и градостроительства (далее - структурное подразделение), оформляет резолюцию на заявлении в течение 3 (трех) календарных дней и направляет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руководитель уполномоченного органа либо структурного подразделения определяет ответственного исполнителя в течение 2 (двух) календарных дней и направляет ему заявление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уполномоченного органа либо структурного подразделения, проверяет предоставленные документы, подготавливает пакет документов на заседание земельной комиссии и на основании заключения комиссии, а в случае изменения целевого назначения земельного участка, расположенного в черте населенного пункта, для целей строительства на основании утвержденного земельно-кадастрового плана, подготавливает соответствующий проект постановления и передает услугодателю в течение 20 (двадцати) календарных дней с момента вынесения решения земельной комиссии, либо утверждения земельно-кадастрового плана.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неполноты предоставленных документов подготавливает письменный мотивированный ответ об отказе в дальнейшем рассмотрении заявления в течение 2 (двух) календарных дней с момента получения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руководитель услугодателя подписывает постановление об изменении целевого назначения либо ответ об отказе в изменении целевого назначения земельного участка в течение 3 (трех)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сотрудник канцелярии услугодателя передает в ЦОН результат оказания государственной услуги (в течение 1 (одного) часа).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инспектор ЦОНа в срок, указанный в расписке о приеме соответствующих документов, выдает результат оказания государственной услуги услугополучателю (не более 15 (пятнадцати)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случаях, когда услугополучатель не обратился за результатом услуги в указанный срок, ЦОН обеспечивает его хранение в течение 1 (одного) месяца, после чего передает его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Невостребованный результат государственной услуги услугодатель в течение 3 (трех) рабочих дней направляет услугополучателю посредством почтовой связи по указанному в заявлении адресу.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функционального взаимодействия информационных систем через ЦОН, задействованных в оказании государственной услуги приведено в справочнике бизнес-процессов оказания государственной услуги согласно приложению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12. Порядок действий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(авторизацию) на портале посредством индивидуального идентификационного номера.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Формируется сообщение о подтверждении данных услугополучателя и выборе услуги, в случае имеющихся нарушений в данных услугополучателя формируется сообщение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выбор услугополучателем электронной государственной услуги, заполнение полей электронного запроса, прикрепление документов, указанных в пункте 5 настоящего Регламента и выбор электронной цифровой подписи услугополучателя (далее – ЭЦП) для удостоверения (подписания) запроса и ее подтверждения подлинности.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не подтверждения подлинности ЭЦП услугополучателя формируется сообщение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удостоверение (подписание) электронного запроса для оказания электронной государственной услуги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сотрудник канцелярии услугодателя осуществляет регистрацию электронной заявки (не более 15 (пятнадцати)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получает уведомление о статусе электронного запроса и сроке оказания государственной услуги в истории получения государственных услуг "личного кабинета"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ознакамливается с здокументами, определяет исполнителя – уполномоченный орган либо структурное подразделение, осуществляющее функции в сфере архитектуры и градостроительства (далее - структурное подразделение), оформляет резолюцию на заявлении в течение 3 (трех) календарных дней и направляет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уполномоченного органа либо структурного подразделения определяет ответственного исполнителя в течение 2 (двух) календарных дней и направляет ему заявление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уполномоченного органа либо структурного подразделения, проверяет предоставленные документы, подготавливает пакет документов на заседание земельной комиссии и на основании заключения комиссии, а в случае изменения целевого назначения земельного участка, расположенного в черте населенного пункта, для целей строительства на основании утвержденного земельно-кадастрового плана, подготавливает соответствующий проект постановления и передает услугодателю в течение 20 (двадцати) календарных дней с момента вынесения решения земельной комиссии, либо утверждения земельно-кадастрового плана.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неполноты предоставленных документов подготавливает письменный мотивированный ответ об отказе в дальнейшем рассмотрении заявления в течение 2 (двух) календарных дней с момента получения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подписывает постановление об изменении целевого назначения либо ответ об отказе в изменении целевого назначения земельного участка в течение 3 (трех)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9) сотрудник канцелярии услугодателя направляет в "личный кабинет" услугополучателя результат оказания государственной услуги в форме электронного документа, подписанного ЭЦП (в срок не позднее 3 (трех) рабочих дней после его принятия).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функционального взаимодействия информационных систем через портал, задействованных в оказании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оказания государственной услуги "Выдача решения на изменения целевого назначения земельного участка" </w:t>
            </w:r>
          </w:p>
        </w:tc>
      </w:tr>
    </w:tbl>
    <w:bookmarkStart w:name="z454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местных исполнительных органов Северо-Казахстанской области, осуществляющих оказание государственной услуги "Выдача решения на изменения целевого назначения земельного участка"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5"/>
        <w:gridCol w:w="1530"/>
        <w:gridCol w:w="1559"/>
        <w:gridCol w:w="4021"/>
        <w:gridCol w:w="4855"/>
      </w:tblGrid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местного исполнительного органа области, районов, города областного значения, городов районного значения, поселков, сел, сельских округов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город Петропавловск, улица Конституции Казахстана,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8715-2-46-42-70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Айыртауский район, село Саумалколь, улица Шокана Уалиханова,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8715-33-2-26-46 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airtay-akimat@sko.kz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Володарского сельского округа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 село Саумалколь, улица Янко,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8715-33-2-18-57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volodar.so@mail.ru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Арыкбалыкского сельского округа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 село Арыкбалык, улица Центральная,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8715-33-4-11-41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santonovskiy@mail.ru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Антоновского сельского округа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 село Антоновка, улица Ленина,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8715-33-2-61-17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santonovskiy@mail.ru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Украинского сельского округа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 село Кирилловка, улица Ленина,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8715-33-2-41-82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Сырымбетского сельского округа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 село Сырымбет, улица Школьная,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8715-33-5-47-86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okrug.syrymbet@mail.ru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Казанского сельского округа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Айыртауский район, село Казанка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8715-33-2-31-48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kazanskiy-so@mail.ru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Нижнебурлукского сельского округа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Айыртауский район, село Нижний – Бурлук, улица Центральная, 34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8715-33-4-84-44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nizhniyburluk.so@mail.ru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Гусаковского сельского округа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 село Гусаковка, улица Школьная,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8715-33-4-82-17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gokrug@mail.ru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Имантауского сельского округа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 село Имантау, улица Ленина,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8715-33-4-55-43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akimatimantau@mail.ru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Лобановского сельского округа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 село Лобаново, улица Ленина,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8715-33-4-62-44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akimat_lobanovo@mail.ru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Константиновского сельского округа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 село Константиновка, улица Куйбышева, 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8715-33-4-82-17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Konstantinovskiyso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Камсактинского сельского округа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 село Карасевка, улица Мира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8715-33-2-53-22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kamsakti@mail.ru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Каратальского сельского округа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 село Каратал, улица Орталык,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8715-33-5-16-28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airtay-akimat@sko.kz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Елецкого сельского округа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 село Елецкое, улица Зеленая,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8715-33-2-96-34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airtay-akimat@sko.kz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Акжарский район, село Талшик, улица Целинная,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8715-46-2-14-41, 2-11-24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Akzhar-akimat@sko.kz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Айсаринского сельского округа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Акжарский район, село Айсара, улица Абая, дом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8715-46-5-13-46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akzhar-aisarinsk@sko.kz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Акжаркынского сельского округа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 область, Акжарский район село Акжаркын, улица Ленина, дом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8715-46-5-22-94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akzhar-sovhozny@sko.kz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Алкатерекского сельского округа Акжарского района Северо-Казахстанской области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Акжарский район, село Алкатерек, улица Габдуллина, дом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8715-46-3-32-22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akzhar-alkatereksk@sko.kz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Уялинского сельского округа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Акжарский район, село Уялы, улица Маркина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8715-46-4-02-10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akzhar-uyaly@sko.kz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Восходского сельского округа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 область, Акжарский район, село Восход, улица Кунаева, дом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8715-46-5-19-93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akzhar-voshodsk@sko.kz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Кенащинского сельского округа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 область, Акжарский район, село Кенащи, улица Гагарина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8715-46-2-17-97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akzhar-kenashinsk@sko.kz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Кишикаройского сельского округа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Акжарский район, село Кишикарой, улица Акансеры, дом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8715-46-3-55-99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akzhar-kishikaroisk 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Кулыкольского сельского округа Акжарского района Северо-Казахстанской области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Акжарский район, село Кулыколь, улица Школьная, дом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8715-46-5-16-60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akzhar-kulykolsk@sko.kz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Ленинградского сельского округа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Акжарский район, село Ленинградское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8715-46-3-14-73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akzhar-leningradsk@sko.kz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Майского сельского округа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область, Акжарский район, село Майское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8715-46-5-19-04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akzhar-maisk@sko.kz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Новосельского сельского округа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 область, Акжарский район, село Новосельское, улица Гвардейская, дом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8715-59-2-01-25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akzhar-novoselsk@sko.kz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Талшикского сельского округа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Акжарский район, село Талшик, улица Целинная, дом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8715-46-7-90-77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akzhar-talshiks@sko.kz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Аккайынский район, село Смирново, улица Народная,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8715-32-2-11-59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akkain-akimat@sko.kz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Смирновского сельского округа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Аккайынский район, село Смирново, улица 9 мая,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8715-32-2-13-90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akimat.smirnovo@mail.ru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Aралагашского сельского округа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 область, Аккайынский район, село Аралагаш, улица Центральная,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8715-32-5-26-35, 5-26-08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arso.akkain99@mail.ru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Астраханского сельского округа Аккайынского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Аккайынский район, село Астраханка, улица Горького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8715-32-2-93-33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astrahan_sel@sko.kz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Власовского сельского округа Аккайынского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Аккайынский район, село Власовка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8715-32-2-75-39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vlasovka_15@mail.ru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Григорьевского сельского округа Аккайынского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Аккайынский район, село Трудовое, улица Пионерская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8715-32-5-28-70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emiliya_tkachenko@mail.ru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Ивановского сельского округа Аккайынского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Аккайынский район, село Ивановка, улица Мира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8715-32-5-23-66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okrugivanovka@mail.ru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Киялинского сельского округа Аккайынского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Аккайынский район, село Киялы, улица Горького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8715-32-2-5512, 2-55-80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guakimat_2010@mail.ru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Лесного сельского округа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Аккайынский район, село Ленинское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8715-32-2-96-84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lesnoe.ok@mail.ru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Полтавского сельского округа Аккайынского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Аккайынский район, село Полтавка, улица Советская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8715-32-2-63-16, 2-63-80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guldenaro@mail.ru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Токушинского сельского округа Аккайынского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Аккайынский район, село Токуши, улица Мира,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8715-32-2-68-08, 2-66-13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akktso@mail.ru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округа Шагалалы Аккайынского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Аккайынский район, аул Шагалалы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8715-32-2-35-23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akk_chso@mail.ru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Черкасского сельского округа Аккайынского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Аккайынский район, село Черкасское, улица Ильичевская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8715-32-2-35-23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akimat-cher@rambler.ru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 область, Есильский район, село Явленка, улица Ленина,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8715-43- 2-15-01, 2-12-33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esil-akimat@sko.kz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Алматинского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Северо-Казахстанская область, Есильский район, село Урнек улица Школьная, 13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8715-43-5-20-23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almatinski-esil@sko.kz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Амангельдинского сельского округа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Есильский район, село Амангельды, улица Махина,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8715-43-2-54-44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amangeldy-esl.sko.kz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Бескудукского сельского округа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Есильский район, село Бескудук, улица Жукова,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8715-43- 5-42-48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akimatbeskuduk@mail.ru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Булакского сельского округа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Есильский район, село Булак, улица Муканова,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8715-43- 3-12-75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bulak-esl.sko.kz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Волошинского сельского округа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Есильский район, село Волошинка, улица Пушкина,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8715-43- 5-40-18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voloshinski-esil@sko.kz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Заречного сельского округа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Есильский район, село Чириковка, улица Мухтара Ауэзова,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8715-43- 2-51-30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zarechny-esil@sko.kz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Заградовского сельского округа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Есильский район, село Заградовка, улица Мира, 18а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8715-43-3-57-19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zagradovski-esil@sko.kz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Ильинского сельского округа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Есильский район, село Ильинка, улица Ленина,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8715-43-2-71-75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ilinski-esil@sko.kz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Корнеевского сельского округа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Есильский район, село Корневка, переулок Первомайский,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8715-43-3-16-07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korneevski-esil@sko.kz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Николаевского сельского округа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Есильский район, село Николаевка, улица Школьная,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8715-43-2-65-13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8715-43-2-65-13 nikolaevski-esil@sko.kz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Петровского сельского округа Есильского района Северо-Казахстанская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Есильский район, село Петровка, улица Жаркова, 102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8715-43-2-47-32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petrovski-esil@sko.kz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Покровского сельского округа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Северо-Казахстанская область, Есильский район, село Покровка, улица Первомайская,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8715-43-2-37-79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pokrovski-esil@sko.kz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Спасовского сельского округа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Северо-Казахстанская область, Есильский район, село Спасовка, улица Амангельды Иманова, 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8715-43- 5-35-96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spasovka-esl.sko.kz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Тарангульского сельского округа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Есильский район, село Тарангул, улица Центральная,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8715-43- 5-11-44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tarangulski-esil@sko.kz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Ясновского сельского округа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Северо-Казахстанская область, Есильский район, село Ясновка, улица МолодҰжная, 52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8715-43-5-11-19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yavlenski-esil@sko.kz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Явленского сельского округа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Есильский район, село Явленка, улица Ленина,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8715-43-2-15-55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yasnovski-esil@sko.kz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Жамбылский район, село Пресновка, улица Дружбы,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8715-44- 2-12-32, 2-12-33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zhambil-akimat@sko.kz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Архангельского сельского округа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Жамбылский район ,село Архангелка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8715-44-5-35-35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zham-arhangelsk@sko.kz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учреждение"Аппарат акима Благовещенского сельского округа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Жамбылский район ,село Благовещенка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8715-44-3-12-33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8715-44-3-12-33 zham-blagovesh@sko.kz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Жамбылского сельского округ Жамбылского района Северо-Казахстанской области"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Жамбылский район ,село Жамбыл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8715-44-5-17-08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zham-zhambyl@sko.kz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Казанского сельского округа Жамбылского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района Северо-Казахстанской области"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Жамбылский район ,село Казанка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8715-44-216-36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zham-kazansk@sko.kz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Кайранкольского сельского округа Жамбылского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района Северо-Казахстанской области"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Жамбылский район ,село Кайранколь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8715-44-3-41-10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zham-kairankol@sko.kz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Государственное учреждение "Аппарат акима Кладбинского сельского округа Жамбылского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района Северо-Казахстанской области"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Жамбылский район ,село Кладбинка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8715-44-2-55-38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zham-kladbinsk@sko.kz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Майбалыкского сельского округа Жамбылского района Северо-Казахстанской области"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Жамбылский район ,село Святодуховка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8-715-44-5-24-74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zham-maibalyk@sko.kz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Мирного сельского округа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Северо-Казахстанская область, Жамбылский район ,село Мирное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8715-44-2-27-76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zham-mirnyi@sko.kz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Озерного сельского округа Жамбылского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Жамбылский район ,село Озерное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8715-44-5-41-33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zham-ozernyi@sko.kz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Пресноредутского сельского округа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Жамбылский район ,село Пресноредуть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8715-44-5-33-48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zham-presnored@sko.kz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Первомайского сельского округа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Северо-Казахстанская область, Жамбылский район ,село Буденное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8715-44-5-34-61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zham-pervomai@sko.kz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Пресновкого сельского округа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Жамбылский район ,село Пресновка улица Дружбы ,19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8715-44-2-27-11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zham-presnovsky@sko.kz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Троицского сельского округа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Жамбылский район ,село Троицское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8715-44-5-37-30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zham-troitsk@sko.kz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Магжана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район Магжана Жумабаева, город Булаево, улица Юбилейная,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8715-31-2-12-90, 2-15-57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mzhumabaeva-akimat@sko.kz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города Булаево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район Магжана Жумабаева, город Булаево, улица Юбилейная,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8715-31-2-14-46, 2-14-07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mzh-bulaevo@sko.kz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Авангардского сельского округа района Магжана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район Магжана Жумабаева, село Полтавка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8715-31-2-71-33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mzh-avangard@sko.kz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Александровского сельского округа района Магжана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район Магжана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Жумабаева, село Александровка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8715-31-5-25-35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mzh_aleksandrov@sko.kz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Бастомарского сельского округа района Магжана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район Магжана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Бастомар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8715-31-3-57-33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mzh-bastomar@sko.kz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Возвышенского сельского округа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район Магжана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Возвышенка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8715-31-3-14-77, 3-12-62, 3-12-62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mzh-vozvyshen@sko.kz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Золотонивского сельского округа района Магжана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район Магжана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Золотая Нива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8715-31-3-34-33, 3-34-05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mzh-zniva@sko.kz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Карагандинского сельского округа района Магжана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район Магжана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Карагандинское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8715-31-3-55-75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mzh-kаraganda@sko.kz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Каракогинского сельского округа района Магжана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район Магжана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Карагуга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8715-31-2-44-49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mzh-karaguga@sko.kz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Конюховского сельского округа района Магжана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область, район Магжана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Конюхово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8715-31- 5-34-32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mzh-konuhovo@sko.kz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Лебяжинского сельского округа района Магжана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район Магжана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Лебяжье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8715-31-5-23-39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mzh-lebyazhe@sko.kz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Молодежного сельского округа района Магжана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район Магжана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Молодежное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8715-31-2-35-29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mzh-molodezhny@sko.kz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Государственое учреждение "Аппарат акима Молодогвардейского сельского округа района Магжана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район Магжана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Моолодогвардейское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8715-31-3-36-31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mzh-mgvardiya@sko.kz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Надежинского сельского округа района Магжана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область, район Магжана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Надежка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8715-31-5-40-36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mzh-nadezhka@sko.kz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Октябрьского сельского округа района Магжана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район Магжана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Октябрьское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8715-31-2-63-36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mzh-oktyabr@sko.kz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Писаревского сельского округа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район Магжана Жумабаева,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Писаревка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8715-31-2-61-35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mzh-pisarevka@sko.kz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Полудинского сельского округа района Магжана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область, район Магжана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Полудино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8715-31-7-90-13, 2-65-73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mzh-poludin@sko.kz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Советского сельского округ района Магжана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район Магжана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Советское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8715-31-3-69-70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mzh-sovet@sko.kz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Тамановского сельского округа района Магжана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район Магжана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Таманское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8715-31-5-29-31, 5-28-90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mzh-taman@sko.kz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Узынкольского сельского округа района Магжана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область, район Магжана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Узынколь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8715-31-5-26-16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mzh-uzunkul@sko.kz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Успенского сельского округа района Магжана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район Магжана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Успенка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8715-31-2-51-21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mzh-uspen@sko.kz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Фурмановского сельского округа района Магжана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область, район Магжана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Фурманово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8715-31-2-75-33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mzh-furmanovo@sko.kz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Чистовского сельского округа района Магжана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район Магжана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Жумабаева,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Чистовское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8715-31-2-45-35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mzh-chistov@sko.kz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Кызылжарского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 область, Кызылжарский район, аул Бесколь, улица Гагарина,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8715-38-2-12-01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kyzylzhar-akimat@sko.kz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Архангельского сельского округа Кызылжарского района Северо-Казахстанской области"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Кызылжарский район, село Архангельское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8715-38-2-37-49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ARXSO1@rambler.ru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Асановского сельского округа Кызылжарского района Северо-Казахстанской области"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Кызылжарский район, село Асаново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8715-38-2-48-66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akimat_asanovo2011@mail.ru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Березовского сельского округа Кызылжарского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Кызылжарский район, село Большая малышка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8715-38-3-57-84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kzl-berezovsk@sko.kz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Бескольского сельского округа Кызылжарского района Северо-Казахстанской области"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Кызылжарский район, аул Бесколь, улица Гагарина дом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8715-38-2-21-68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beskol_sko_aulnij_okrug@mail.ru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Бугровского сельского округа Кызылжарского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Кызылжарский район, село Бугровое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8715-38-5-28-04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ledi_daria_91@mail.ru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Вагулинского сельского округа Кызылжарского района Северо-Казахстанской области"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Кызылжарский район, село Вагулино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8715-38-5-30-88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apparat_akima_v@mail.ru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Виноградовского сельского округа Кызылжарского района Северо-Казахстанской области"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Северо-Казасхтанская область, Кызылжарский район, село Виноградовка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8715-38-5-33-99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vinogradovka_aa@mail.ru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Куйбышевского сельского округа Кызылжарского района Северо-Казахстанской области"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Кызылжарский район, село Боголюбова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8715-38-2-36-87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skokrsb@rambler.ru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Кызылжарского сельского округа Кызылжарского района Северо-Казахстанской области 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Кызылжарский район, аул Байтерек ул. Квартальная, дом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8715-38-5-11-93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kyzylzharckiico@mail.ru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Лесной сельского округа Кызылжарского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Кызылжарский район, село Пресновка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8715-38-3-60-46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akimat2030@mail.ru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Налобинского сельского округа Кызылжарского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Кызылжарский район, село Нолобино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8715-38-3-37-54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akim-nalobino@mail.ru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Новоникольского сельского округа Кызылжарского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Кызылжарский район , село Новоникольск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8715-38-2-51-16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akimatbkb@mail.ru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Петерфельдского сельского округа Кызылжарского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Кызылжарский район, село Петерфельд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8715-38-2-30-67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peterfeldakimat 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Прибрежный сельского округа Кызылжарского района Северо-Казахстанской области"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Кызылжарский район, село Прибрежное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8715-38-2-54-49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kulkina.k@mail.ru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Рассветского сельского округа Кызылжарского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Северо-Казасхтанская область, Кызылжарский район село Рассвет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8715-38-5-23-45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rassvetakimat1@rambler.ru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Рощинского сельского округа Кызылжарского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Кызылжарский район ,село Пеньково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8715-38-2-75-39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roshin-so@mail.ru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Светлопольского сельского округа Кызылжарского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Кызылжарский район, село Знаменское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8715-38-2-67-11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tumi8864@mail.ru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Соколовского сельского округа Кызылжарского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Кызылжарский район, село Соколовка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8715-38-3-18-74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seitovasker2012@mail.ru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Якорского сельского округа Кызылжарского района Северо-Казахстанской области"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Кызылжарский район, село Якорь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8715-38-3-45-82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kanuar-80@mail.ru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 область, Мамлютский район, город Мамлютка, улица Сабита Муканова,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8715-41-2-15-90, 2-17-88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maml-akimat@sko.kz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города Мамлютка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Мамлютский район, город Мамлютка улица Магжана Жумабаева, дом 10/1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8715-41-2-11-03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maml-mamlut@sko.kz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Андреевского сельского округа Мамлютского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Мамлютский район, село Андреевка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8715-41-2-31-14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maml-andreevka@sko.kz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Беловского сельского округа Мамлютского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Мамлютский район, село Белое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8715-41-5-16-07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maml-beloe@sko.kz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Воскресеновского сельского округа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Воскресеновка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8715-41-2-34-24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maml-voskr@sko.kz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Дубровинского сельского округа Мамлютского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 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Дубровное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8715-41-2-56-37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maml-dubrovnoe@sko.kz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Кызыласкерского сельского округа Мамлютского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Кызыласкер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8715-41-5-17-79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maml-kyzyl@sko.kz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Краснознаменского сельского округа Мамлютского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Краснознаменное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8715-41-2-91-88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maml-krasnoznam@sko.kz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Леденевского сельского округа Мамлютского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Леденево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8715-41-2-94-41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maml-ledenevo@sko.kz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Ленинского сельского округа Мамлютского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Ленино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8715-41-5-16-78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maml-lenino@sko.kz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Новомихайловского сельского округа Мамлютского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Новомихайловка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8715-41-5-22-62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maml-novomih@sko.kz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Пригороданый сельского округа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Покровка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8715-41-2-41-49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maml-prigorod@sko.kz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Становского сельского округ Мамлютского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Афонькино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8715-41-5-28-31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maml-afonkino@sko.kz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имени Габита Мусрепова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 область, район имени Габита Мусрепова, село Новоишимское, улица Абылайхана,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8715-35- 2-13-07, 2-11-48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gmusrepova-akimat@sko.kz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"Аппарата акима Шоптыкольского сельского округа района имени Габита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имени Габита Мусрепова, село Шоптыколь, улица Молодежная,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8715-35-5-34-68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shoptykol_akimat@mail.ru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Андреевского сельского округа района имени Габита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 имени Габита Мусрепова, село Андреевка, улица Советская, 53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8715-35-3-41-80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Andreev-gm@sko.kz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Червонного сельского округа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имени Габита Мусрепова, село Червонное, улица Новоселов,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8715-35-2-75-85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chervonny-sko@yandex.ru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Шукыркольского сельского округа района имени Габита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имени Габита Мусрепова, село Шукырколь , улица Айкына Нуркатова,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8715-35-3-45-69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shukyrkol-gm@sko.kz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Кырымбетского сельского округа района имени Габита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имени Габита Мусрепова, село Кырымбет , улица Абылай-Хана,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8715-35-5-28-73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akimkrim@mail.ru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Нежинского сельского округа района имени Габита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имени Габита Мусрепова, село Нежинка, улица Садовая,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8715-35-2-84-55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guakimnezhinka@mail.ru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Салкынкольского сельского округа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имени Габита Мусрепова, село Салкынколь, улица Ленина,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8715-35-5-28-44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salkinkol.akimat@yandex.ru;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Бирликского сельского округа района имени Габита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имени Габита Мусрепова, село Бирлик, улица Кирова,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8715-35-2-91-24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birlikakimat@mail.ru;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Дружбинского сельского округа района имени Габита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имени Габита Мусрепова, село Дружба, улица Советская,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8715-35-2-86-60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druzhbin-gm@sko.kz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Ломоносовского сельского округа района имени Габита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имени Габита Мусрепова, село Ломоносовка, улица Ломоносовская,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8715-35-5-21-21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stoiko.elena@mail.ru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Возвышенского сельского округа района имени Габита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имени Габита Мусрепова, село Возвышенка, улица Мира,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8715-35-5-24-69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vozvgm38@mail.ru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Рузаевского сельского округа"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имени Габита Мусрепова, село Рузаевка, улица Разаева, 123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8715-35-3-12-35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ruzaevkakz@mail.ru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Тахтабродского сельского округа района имени Габита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имени Габита Мусрепова, село Тахтаброд, улица Советская, 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8715-35-4-31-23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akimat_tahtabrod@mail.ru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Новосельского сельского округа района имени Габита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имени Габита Мусрепова, село Новоселовка, улица Целинная,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8715-35-2-89-69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novoselovka_akim@mail.ru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Чистопольского сельского округа района имени Габита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имени Габита Мусрепова, село Чистополье, улица Ленина, 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8715-35-4-18-51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akimat_chist@mail.ru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Кокалажарского сельского округа района имени Габита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имени Габита Мусрепова, село Кокалажар, улица Юбилейная,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8715-35-5-32-40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kokalazhar@mail.ru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"Аппарат акима Новоишимского сельского округа района имени Габита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имени Габита Мусрепова, село Новоишимское, улица Ленина,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8715-35-2-10-43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novoishimsk70@mail.ru;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 область, Тайыншинский район, город Тайынша, улица Конституции Казахстана, 197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8715-36-2-23-42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tainsha-akimat@sko.kz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города Тайынша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 область, Тайыншинский район, город Тайынша, переулок Центральный,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8715-36-2-28-05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akim_tainsha@sko.kz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Абайского сельского округа Тайыншинского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Тайыншинский район, село Карагаш, улица Жанатлековская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8715-31-7-67-85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www.abayso.gov.kz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Алаботинского сельского округа Тайыншинского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Тайыншинский район, село Алабота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8715-31-7-51-97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tainsha-akimat@sko.kz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Амандыкского сельского округа Тайыншинского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Тайыншинский район, село Амандык, улица Джамбула,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8715-31-4-26-71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www.amandikso.gov.kz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Большеизюмовского сельского округа Тайыншинского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Тайыншинский район, село Большой Изюм, улица Целинная, 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8715-31-3-25-25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www.bizumso.gov.kz.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Донецкого сельского округа Тайыншинского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Тайыншинский район, село Донецкое, улица Комарова,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8715-31-7-42-35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doneckiyso@sko.kz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Драгомировского сельского округа Тайыншинского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Тайыншинский район, село Драгомировка, улица Мира,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8715-31-5-53-33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www.dragomirso.gov.kz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Зеленогайского сельского округа Тайыншинского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Тайыншинский район, село Зеленый Гай, улица Вовровского,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8715-31-7-73-73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zelenyigaiakimat@sko.kz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Кировского сельского округа Тайыншинского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Тайыншинский район, село Кирово, улица Мира,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8715-31-3-23-13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www.kirovso.gov.kz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Келлеровского сельского округа Тайыншинского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Тайыншинский район, село Келлеровка, улица Строительная,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8715-31-5-11-55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kellerovka-tsh.sko.kz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Краснополянского сельского округа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Тайыншинский район, село Красная Поляна, улица Кооперативная,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8715-31-5-42-12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www.krasnopolso.gov.kz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Летовочного сельского округа Тайыншинского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Тайыншинский район, село Летовочное, улица Гагарина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8715-31-5-23-10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letovochnoe-tsh.sko.gov.kz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Мироновского сельского округа Тайыншинского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Тайыншинский район, село Мироновка, улица Школьная,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8715-31-3-75-47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www.mironso.gov.kz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Рощинского сельского округа Тайыншинского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Тайыншинский район, село Рощинское, улица Центральная,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8715-31-7-90-81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www.roshaso.gov.kz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Тендыкского сельского округа Тайыншинского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Тайыншинский район, село Тендык, улица Абая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8715-31-4-20-01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www.tendikso.gov.kz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Тихоокеанского сельского округа Тайыншинского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Тайыншинский район, село Тихоокеанское, улица Садовая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8715-31-7-71-88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www.tihookeanso.gov.kz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Чермошнянского сельского округа Тайыншинского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Тайыншинский район, село Чермошнянка, улица Целинная,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8715-31-3-82-40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pobeda@sko.kz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Чкаловского сельского округа Тайыншинского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Тайыншинский район, село Чкалова, улица Гагарина,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8715-31-7-00-75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www.chkalovso.gov.kz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Яснополянского сельского округа Тайыншинского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Тайыншинский район, село Ясная Полняна, улица Куйбышева, 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8715-31-7-33-94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www.yasnopolso.gov.kz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Тимирязевский район, село Тимирязево, 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8715-37-2-12-33, 2-12-40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Timiryazevo-akimat@sko.kz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Акжанского сельского округа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Акжан, улица Мира,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8715-37-5-15-86, 5-15-86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akganso@bk.ru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Аксуатского сельского округа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Аксуат, улица Муканова,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8715-37-2-25-74, 2-25-35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akimataksuat@mail.ru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Белоградовского сельского округа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Белоградовка, улица Школьная,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8715-37-5-20-06,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Lidija-Kurovskaja@rambler.ru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Дзержинского сельского округа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Северо-Казахстанская область, Тимирязевский район, село Дзержинское, улица Маншук Маметовой,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8715-37-5-15-51, 5-15-51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KStabaev@sko.kz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selkiyokrug13@mail.ru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Дмитриевского сельского округа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Северо-Казахстанская область, Тимирязевский район, село Дмитриевка, улица Молодежная,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8715-37-2-32-47, 2-32-47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dmitrievka01@mail.ru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Докучаевского сельского округа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Докучаево, улица Школьная,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8715-37-2-33-35, 2-33-35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dokuchakimat@rambler.ru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Интернационального сельского округа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Дружба, улица Мира, 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8715-37-5-12-82, 5-12-82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interselokr@rambler.ru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Есильского аульного округа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Северо-Казахстанская область, Тимирязевский район, аул Есиль, улица Целинная, 10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8715-37-5-16-79, 5-16-79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akimat_esil@mail.ru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Комсомольского сельского округа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Комсомольское, улица Ленина,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8715-37-5-20-97, 5-20-97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komsakimat@mail.ru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Ленинского сельского округа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Ленинское, улица Лесная,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8715-37-5-19-71, 5-19-71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leninokrug@mail.ru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Мичуринского сельского округа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Мичурино, улица Джамбула,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8715-37-2-45-21, 2-45-21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michakimat.kz@bk.ru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Москворецкого сельского округа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Москворецкое, улица Садовая,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8715-37-5-17-79, 5-17-79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akimatmosk@mail.ru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Куртайского аульного округа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Степное, улица Трудовая,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8715-37-5-23-32, 5-23-32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kakimat@bk.ru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Тимирязевского сельского округа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Тимирязево, улица Букетова,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8715-37-2-15-43, 2-15-43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tim_s.o@mail.ru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Целинного сельского округа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Целинное, улица Школьная,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8715-37-5-21-58, 5-21-58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akimat.volkova@yandex.kz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Хмельницкого сельского округа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Хмельницкое, улица Мичурина,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8715-37-2-41-00, 2-41-00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akimat_hmel.sko@mail.ru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Уалихановский район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Уалихановский район, село Кишкенеколь, улица Шокана Уалиханова, 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8715-42-2-16-95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ualihan-akimat@sko.kz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Кишкенекольского сельского округа Уалихановского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Уалихановский район, село Кишкенеколь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8715-42-2-15-87, 2-12-96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ualihan-kishkensel@sko.kz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Акбулакского сельского округа Уалихановского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Уалихановский район,село Акбулак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8715-42-5-32-85, 5-34-14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ualihan-akbulaul@sko.kz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Актуесайского сельского округа Уалихановского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Уалихановский район, село Актуесай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8715-42-2-64-21, 2-63-30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aktusel@sko.kz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Амангельдинского сельского округа Уалихановского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Уалихановский район,село Амангельды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8715-42-5-18-81, 51-2-04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ulihan-amanaul@sko.kz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Бидаикского сельского округа Уалихановского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Уалихановский район, село Бидаик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8175-42-2-61-34, 2-66-48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ualihan-bidaikaul@sko.kz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Карасуского сельского округа Уалихановского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Уалихановский район, село Карасу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8715-42-5-22-41, 5-25-50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ulihan-karasusaul@sko.kz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Коктерекскго сельского округа Уалихановского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Уалихановский район, село Коктерек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8715-42-5-13-56, 5-15-30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ualihan-kokterekaul@sko.kz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Кулыкольского сельского округа Уалихановского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района Северо-Казахстанской области"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Уалихановский район, село Кулыколь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8715-42-5-22-95, 5-23-48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ualihan-kulykolaul@sko.kz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Тельжанского сельского округа Уалихановского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Уалихановский район, село Тельжан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8715-42-5-19-22, 5-33-42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ualihan-telzhansek@sko.kz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Кайратского сельского округа Уалихановского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Уалихановский район, село Кайрат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8715-42-5-21-82, 5-24-15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kairatso2013@yandex.kz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Каратерекского сельского округа Уалихановского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Уалихановский район, село Каратерек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8715-42-5-18-89,5-13-43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oskar0976@mail.ru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район Шал акына, город Сергеевка, улица Победы,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8715-34-2-12-43, 2-14-80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shalakyn-akimat@sko.kz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города Сергеевка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район Шал акына, г. Сергеевка ул. Заводская д.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8715-34-2-19-21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Shalakyn-sergeev@sko.kz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Афанасьевского сельского округа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Северо-Казахстанская область, район Шал акына, село Афонасъевка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8715-34-5-29-40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Shalakyn-afanasev@sko.kz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Аютаского сельского округа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Северо-Казахстанская область, район Шал акына, село Ибраево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8715-34-5-22-18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Shalakyn-ayitass@sko.kz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Городецкого сельского округ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Северо-Казахстанская область, район Шал акына, село Городецкое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8715-34-5-27-15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Shalakyngorodecky@mail.ru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Жанажолского сельского округа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Северо-Казахстанская область, район Шал акына, село Жанажол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8715-34-5-25-15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Shalakyn-zhanazhol@sko.kz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КривощҰковского сельского округа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Северо-Казахстанская область, район Шал акына, село Кривошеево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8715-34-2-43-69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Shalakyn-krivoshek@sko.kz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Новопокровского сельского округа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Северо-Казахстанская область, район Шал акына, село Новопокровка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8715-34-2-47-82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Shalakyn-novopokrov@sko.kz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Приишимского сельского округа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Северо-Казахстанская область, район Шал акына, село Повозочное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8715-34-2-91-32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Shalakyn-priishim@sko.kz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Семипольского сельского округа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Северо-Казахстанская область, район Шал акына, село Семиполка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8715-34-2-32-68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semipolka_akimat@bk.ru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Сухорабовского сельского округа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Северо-Казахстанская область, район Шал акына, село Сухорабово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8715-34-2-53-33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Shalakyn-suhorabov@sko.kz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Юбилейный сельского округа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Северо-Казахстанская область, район Шал акына, село Крещенка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8715-34-5-18-29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yubileinyi-akimat@mail.ru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Петропавловска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Казахстанская область, город Петропавловск, улица Конституции Казахстана,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8715-2-46-25-10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Petropavl@sko.kz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Приложение 2 к Регламенту государственной услуги "Выдача решения об изменении целевого назначения земельного участка"</w:t>
            </w:r>
          </w:p>
        </w:tc>
      </w:tr>
    </w:tbl>
    <w:bookmarkStart w:name="z68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решения об изменении целевого назначения земельного участка"</w:t>
      </w:r>
    </w:p>
    <w:bookmarkEnd w:id="29"/>
    <w:bookmarkStart w:name="z682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При оказании государственной услуги через канцелярию услугодателя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оказании государственной услуги через Центр обслуживания населения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оказании государственной услуги через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акимата Северо-Казахстанской области от 15 июля 2015 года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250</w:t>
            </w:r>
          </w:p>
        </w:tc>
      </w:tr>
    </w:tbl>
    <w:bookmarkStart w:name="z692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решений на перевод орошаемой пашни в неорошаемые виды угодий"</w:t>
      </w:r>
    </w:p>
    <w:bookmarkEnd w:id="31"/>
    <w:bookmarkStart w:name="z693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"Выдача разрешений на перевод орошаемой пашни в неорошаемые виды угодий" оказывается местным исполнительным органом Северо-Казахстанской области (далее – услугодатель),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в соответствии с Стандартом государственной услуги "Утверждение землеустроительных проектов по формированию земельных участков",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№ 11050) (далее –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физическим, юридическим лицам (далее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документов и выдача результатов оказания государственной услуги осуществляется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 - с понедельника по пятницу с 9.00 до 18.00 часов с перерывом на обед с 13.00 до 14.00 часов, кроме выходных и праздничных дней, согласно трудовому законодательству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осуществляется с 9.00 часов до 17.30 часов с перерывом на обед с 13.00 часов до 14.30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обслуживания; по месту нахождения земельного участка;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 www.egov.kz (далее – портал) -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Казахстан, прием заявлений и выдача результатов оказания государственной услуги осуществляется следующим рабочим днем).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постановление услугодателя о решении перевода орошаемой пашни в неорошаемые виды угодий (далее – разрешение).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4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Основанием для начала процедуры (действия) по оказанию государственной услуги является обращения услугополучателя и принятие заявления, по форме согласно приложению 1 к Стандарту с приложением следующих документов: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заявление по форме согласно приложению 1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документ, удостоверяющий личность (требуется для идентификации личности);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пояснительную записку с выводами и предложениями согласующих центральных уполномоченных органов сельского и водного хозяйства, охраны окружающей среды;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экспликацию земель, намечаемых к переводу из орошаемой пашни в неорошаемые виды угодий;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акт полевого обследования с указанием местоположения орошаемых земель, намечаемых переводу в неорошаемые, их площади, вид использования, причина перевода и чертеж полевого обследования с отображением выявленных орошаемых земель, подлежащих трансформации, подписанные представителями подразделений согласующих государственных органов и всех заинтересованных уполномоченных землепользователей (владельцев) этих земель;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качественную характеристику орошаемых земель, подлежащих к переводу в неорошаемые;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сведения о техническом состоянии оросительной сети, с приложением акта о непригодности к дальнейшей эксплуатации основных мелиоративных фондов, с указанием общей балансовой стоимости и суммы износа;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на портал: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электронная заявка по форме согласно приложению 1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электронная копия пояснительной записки с выводами и предложениями согласующих центральных уполномоченных органов сельского и водного хозяйства, охраны окружающей среды;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электронная копия экспликации земель, намечаемых к переводу из орошаемой пашни в неорошаемые виды угодий;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электронная копия акта полевого обследования с указанием местоположения орошаемых земель, намечаемых переводу в неорошаемые, их площади, вид использования, причина перевода и чертеж полевого обследования с отображением выявленных орошаемых земель, подлежащих трансформации, подписанные представителями подразделений согласующих государственных органов и всех заинтересованных уполномоченных землепользователей (владельцев) этих земель;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электронная копия качественной характеристики орошаемых земель, подлежащих к переводу в неорошаемые;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электронная копия сведений о техническом состоянии оросительной сети, с приложением акта о непригодности к дальнейшей эксплуатации основных мелиоративных фондов, с указанием общей балансовой стоимости и суммы износа.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 осуществляет прием заявления и пакета документов от услугополучателя регистрирует и делает отметку на его копии о регистрации с указанием даты и времени приема либо осуществляет регистрацию электронной заявки не более 15 (пятнадцати) минут и передает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 услугополучателя, определяет исполнителя – уполномоченный орган по земельным отношениям района (города областного значения) (далее – уполномоченный орган), оформляет резолюцию на заявлении в течение 1 (одного) календарного дня и направляет документы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уполномоченного органа ознакамливается с документами и определяет ответственного исполнителя в течение 1 (одного) часа и направляет ему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уполномоченного органа проверяет полноту пакета документов, обобщает материалы и подготавливает проект приказа об утверждении материалов перевода, разрабатывает и вносит проект постановления о решении перевода орошаемой пашни в неорошаемые виды угодий и направляет руководителю услугодателя в течение 20 (двадцати)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неполноты предоставленных документов подготавливает письменный мотивированный ответ об отказе в дальнейшем рассмотрении заявления и направляет руководителю услугодателя в течение в течение 2 (двух) календарных дней с момента получения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подписывает постановление о решении перевода орошаемой пашни в неорошаемые виды угодий, либо письменный мотивированный ответ об отказе в дальнейшем рассмотрении заявления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сотрудник канцелярии услугодателя в срок не позднее 5 (пяти) календарных дней, выдает услугополучателю результат оказания государственной услуги или направляет услугополучателю в форме электронного документа через портал в течение 1 (одного)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прием, регистрация, отметка о приеме документов либо выдача расписки о приеме соответствующих документов (сотрудник канцелярии услугодателя);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ознакомление с поданными документами и оформление резолюции, направление заявления и пакета документов в уполномоченный орган (руководитель услугодателя);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определение ответственного исполнителя и передача ему заявления (руководитель уполномоченного органа);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проверка предоставленных документов, обобщение подготовка проекта приказа об утверждении материалов перевода и проекта постановления о решении перевода орошаемой пашни в неорошаемые виды угодий либо письменный мотивированный ответ об отказе в дальнейшем рассмотрении заявления (ответственный исполнитель уполномоченного органа);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Подписание постановления о решении перевода орошаемой пашни в неорошаемые виды угодий (руководитель услугодателя);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выдача или направление услугополучателю в форме электронного документа через портал результата оказания государственной услуги (сотрудник канцелярии услугодателя).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6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Перечень структурных подразделений (сотрудников) услугодателя и уполномоченного органа,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 приведено в справочнике бизнес-процессов оказания государственной услуги согласно приложению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2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10. Порядок действий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(авторизацию) на портале посредством индивидуального идентификационного номера.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Формируется сообщение о подтверждении данных услугополучателя и выборе услуги, в случае имеющихся нарушений в данных услугополучателя формируется сообщение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выбор услугополучателем электронной государственной услуги, заполнение полей электронного запроса, прикрепление документов, указанных в пункте 5 настоящего Регламента и выбор электронной цифровой подписи услугополучателя (далее – ЭЦП) для удостоверения (подписания) запроса и ее подтверждения подлинности.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В случае не подтверждения подлинности ЭЦП услугополучателя формируется сообщение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удостоверение (подписание) электронного запроса для оказания электронной государственной услуги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сотрудник канцелярии местного исполнительного органа осуществляет регистрацию электронного запроса (не более пятнадцати минут) и передает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ознакамливается с документами услугополучателя, определяет исполнителя – уполномоченный орган по земельным отношениям района (города областного значения) (далее – уполномоченный орган), оформляет резолюцию на заявлении в течение 1 (одного) календарного дня и направляет документы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уполномоченного органа ознакамливается с документами и определяет ответственного исполнителя в течение 1 (одного) часа и направляет ему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уполномоченного органа проверяет полноту пакета документов, обобщает материалы и подготавливает проект приказа об утверждении материалов перевода, разрабатывает и вносит проект постановления о решении перевода орошаемой пашни в неорошаемые виды угодий и направляет руководителю услугодателя в течение 20 (двадцати)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неполноты предоставленных документов подготавливает письменный мотивированный ответ об отказе в дальнейшем рассмотрении заявления и направляет руководителю услугодателя в течение в течение 2 (двух) календарных дней с момента получения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подписывает постановление о решении перевода орошаемой пашни в неорошаемые виды угодий, либо письменный мотивированный ответ об отказе в дальнейшем рассмотрении заявления и направляет сотруднику канцелярии услугодателя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сотрудник канцелярии направляет в "личный кабинет" услугополучателя результат оказания государственной услуги в форме электронного документа, подписанного ЭЦП (в течение 1 (одного)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функционального взаимодействия информационных систем через портал, задействованных в оказании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государственной услуги "Выдача разрешений на перевод орошаемой пашни в неорошаемые виды угодий" </w:t>
            </w:r>
          </w:p>
        </w:tc>
      </w:tr>
    </w:tbl>
    <w:bookmarkStart w:name="z75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Местный исполнительный орган Северо-Казахстанской области, осуществляющий оказание государственной услуги </w:t>
      </w:r>
    </w:p>
    <w:bookmarkEnd w:id="36"/>
    <w:bookmarkStart w:name="z75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разрешений на перевод орошаемой пашни в неорошаемые виды угодий"</w:t>
      </w:r>
    </w:p>
    <w:bookmarkEnd w:id="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4"/>
        <w:gridCol w:w="1538"/>
        <w:gridCol w:w="2389"/>
        <w:gridCol w:w="4158"/>
        <w:gridCol w:w="3801"/>
      </w:tblGrid>
      <w:tr>
        <w:trPr>
          <w:trHeight w:val="30" w:hRule="atLeast"/>
        </w:trPr>
        <w:tc>
          <w:tcPr>
            <w:tcW w:w="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местного исполнительного органа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город Петропавловск, улица Конституции Казахстана,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8715-2-46-42-70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решений на перевод орошаемой пашни в неорошаемые виды угодий"</w:t>
            </w:r>
          </w:p>
        </w:tc>
      </w:tr>
    </w:tbl>
    <w:bookmarkStart w:name="z764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решений на перевод орошаемой пашни в неорошаемые виды угодий"</w:t>
      </w:r>
    </w:p>
    <w:bookmarkEnd w:id="38"/>
    <w:bookmarkStart w:name="z765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При оказании государственной услуги через канцелярию 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оказании государственной услуги через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866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15 июля 2015 года № 250</w:t>
            </w:r>
          </w:p>
        </w:tc>
      </w:tr>
    </w:tbl>
    <w:bookmarkStart w:name="z772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разрешений на перевод сельскохозяйственных угодий из одного вида в другой"</w:t>
      </w:r>
    </w:p>
    <w:bookmarkEnd w:id="40"/>
    <w:bookmarkStart w:name="z773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"Выдача разрешений на перевод сельскохозяйственных угодий из одного вида в другой" оказывается местным исполнительным органом районов и города областного значения (далее – услугодатель) согласно перечня,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), в соответствии с Стандартом государственной услуги "Утверждение землеустроительных проектов по формированию земельных участков",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271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№ 11052) (далее –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физическим, юридическим лицам (далее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документов и выдача результатов оказания государственной услуги осуществляется через канцелярию услугодателя - с понедельника по пятницу с 9.00 до 18.00 часов с перерывом на обед с 13.00 до 14.00 часов, кроме выходных и праздничных дней, согласно трудовому законодательству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осуществляется с 9.00 часов до 17.30 часов с перерывом на обед с 13.00 часов до 14.30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обслуживания; по месту нахождения земельного участка;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разрешение услугодателя о переводе сельскохозяйственных угодий из одного вида в другой (далее – 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Форма предоставления результата оказания государственной услуги: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2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Основанием для начала процедуры (действия) по оказанию государственной услуги является принятие заявления, по форме согласно приложению 1 Стандарта с приложением следующих документов: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заявление по форме согласно приложению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документ, удостоверяющий личность (требуется для идентификации личности);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при переводе менее ценных сельскохозяйственных угодий из одного вида в другой и в более ценные - пояснительную записку с выводами и предложениями согласующих уполномоченных органов районов и городов в области сельского и водного хозяйства;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переводе неорошаемой пашни в другие менее ценные виды сельскохозяйственных угодий - пояснительную записку с выводами и предложениями согласующих областных уполномоченных органов сельского и водного хозяйства, охраны окружающей среды;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экспликация земель, намечаемых к переводу сельскохозяйственных угодий из одного вида в другой;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акт полевого обследования с указанием местоположения сельскохозяйственных угодий, намечаемых переводу в другие, их площади, вид использования, причина перевода и чертеж полевого обследования с отображением выявленных сельскохозяйственных земель, подлежащих трансформации, подписанные представителями подразделений согласующих государственных органов и всех заинтересованных уполномоченных землепользователей (владельцев) этих земель;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качественная характеристика земельных участков;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сведения о техническом состоянии оросительной сети, с приложением акта о непригодности к дальнейшей эксплуатации основных мелиоративных фондов, с указанием общей балансовой стоимости и суммы износа.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 осуществляет прием заявления и пакета документов от услугополучателя, регистрирует их и выдает талон о приеме соответствующих документов с указанием даты и времени, фамилии и инициалов лица, принявшего документы, срока и места получения результата не более 20 (двадцати) минут и передает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исполнителя – уполномоченный орган по земельным отношениям района (города областного значения) (далее - уполномоченный орган) оформляет резолюцию на заявлении в течение 1 (одного) рабочего дня и направляет заявление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уполномоченного органа определяет ответственного исполнителя в течение 3 (трех) часов и направляет ему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уполномоченного органа проверяет полноту пакета документов, подготавливает проект приказа об утверждении материалов перевода, разрабатывает и вносит проект решения о разрешении перевода сельскохозяйственных угодий из одного вида в другой в течение 23 (двадцати трҰх) календарных дней и передает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неполноты предоставленных документов подготавливает мотивированный письменный ответ об отказе в дальнейшем рассмотрении заявления и передает руководителю услугодателя в течение 2 (двух) рабочих дней с момента получения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принимает решение о разрешении перевода сельскохозяйственных угодий из одного вида в другой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сотрудник канцелярии услугодателя, в срок не позднее 5 (пяти) рабочих дней, выдает услугополучателю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прием, регистрация, выдача услугополучателю талона о приеме соответствующих документов (сотрудник канцелярии);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оформление резолюции, направление заявления и пакета документов в уполномоченный орган района или города областного значения (руководитель услугодателя);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определение ответственного исполнителя (руководитель уполномоченного органа);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проверка предоставленных документов, подготовка заключения, разработка проекта приказа и проекта решения о переводе сельскохозяйственных угодий из одного вида в другой, либо письменный мотивированный отказ в дальнейшем рассмотрении заявления (ответственный исполнитель уполномоченного органа);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принятие решения (услугодатель);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выдача услугополучателю результата оказания государственной услуги о переводе сельскохозяйственных угодий из одного вида в другой (сотрудник канцелярии услугополучателя).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7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Перечень структурных подразделений (сотрудников) услугодателя и уполномоченного органа,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оказания государственной услуги "Выдача разрешений на перевод сельскохозяйственных угодий из одного вида в другой"</w:t>
            </w:r>
          </w:p>
        </w:tc>
      </w:tr>
    </w:tbl>
    <w:bookmarkStart w:name="z815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местных исполнительных органов Северо-Казахстанской области, осуществляющих оказание государственной услуги "Выдача разрешений на перевод сельскохозяйственных угодий из одного вида в другой"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8"/>
        <w:gridCol w:w="1320"/>
        <w:gridCol w:w="1939"/>
        <w:gridCol w:w="4012"/>
        <w:gridCol w:w="4591"/>
      </w:tblGrid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местных исполнительных органов районов и города областного 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Айыртауский район, село Саумалколь, улица Шокана Уалиханова,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8715-33-2-26-46 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airtay-akimat@sko.kz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Акжарский район, село Талшик, улица Целинная,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8715-46-2-14-41, 2-11-24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Akzhar-akimat@sko.kz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Аккайынский район, село Смирново, улица Народная,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8715-32-2-11-59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akkain-akimat@sko.kz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Есильский район, село Явленка, улица Ленина,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8715-43- 2-15-01, 2-12-33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esil-akimat@sko.kz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Жамбылский район, село Пресновка, улица Дружбы,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8715-44- 2-12-32, 2-12-33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zhambil-akimat@sko.kz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район Магжана Жумабаева, город Булаево, улица Юбилейная,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8715-31-2-12-90, 2-15-57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mzhumabaeva-akimat@sko.kz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Кызылжарского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область,Кызылжарский район, аул Бесколь, улица Гагарина,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8715-38-2-12-01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kyzylzhar-akimat@sko.kz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область, Мамлютский район, город Мамлютка, улица Сабита Муканова,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8715-41-2-15-90, 2-17-88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maml-akimat@sko.kz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район имени Габита Мусрепова, село Новоишимское, улица Абылайхана,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8715-35- 2-13-07, 2-11-48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gmusrepova-akimat@sko.kz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Тайыншинский район, город Тайынша, улица Конституции Казахстана, 197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8715-36-2-23-42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tainsha-akimat@sko.kz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Тимирязево, 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8715-37-2-12-33, 2-12-40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Timiryazevo-akimat@sko.kz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Уалихановский район, село Кишкенеколь, улица Шокана Уалиханова, 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8715-42-2-16-95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ualihan-akimat@sko.kz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район Шал акына, город Сергеевка, улица Победы,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8715-34-2-12-43, 2-14-80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shalakyn-akimat@sko.kz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города Петропавловска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город Петропавловск, улица Конституции Казахстана,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8715-2-46-25-10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Petropavl@sko.kz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разрешений на перевод сельскохозяйственных угодий из одного вида в другой"</w:t>
            </w:r>
          </w:p>
        </w:tc>
      </w:tr>
    </w:tbl>
    <w:bookmarkStart w:name="z833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разрешений на перевод сельскохозяйственных угодий из одного вида в другой"</w:t>
      </w:r>
    </w:p>
    <w:bookmarkEnd w:id="45"/>
    <w:bookmarkStart w:name="z834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канцелярию услугодателя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Условные обозначения: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header.xml" Type="http://schemas.openxmlformats.org/officeDocument/2006/relationships/header" Id="rId2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