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480a" w14:textId="5cf4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июля 2015 года № 253. Зарегистрировано Департаментом юстиции Северо-Казахстанской области 26 августа 2015 года № 3359.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средств, на содержание ребенка (детей), переданного патронатным воспитателям";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представление отдыха детям из малообеспеченных семей в загородных и пришкольных лагерях".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20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справок по опеке и попечительству" (далее – регламент государственной услуги) разработан в соответствии со стандартом государственной услуги "Выдача справок по опеке и попечительству",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(полностью автоматизированная) и (или) бумажная.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об опеке и попечительстве по форме согласно приложению 1 к Стандарту.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Стандарту;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ребенка, в случае рождения ребенка до 13 августа 2007 года либо за пределами Республики Казахстан (требуется для идентификации личности).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поступивших с Государственной корпорации, регистрирует их, передает руководителю услугодателя - 15 (пятнадцать) минут;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- 3 (три) часа;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документы, подготавливает проект результата оказания государственной услуги и передает руководителю услугодателя - 2 (два) рабочих дня;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результат оказания государственной услуги и передает сотруднику канцелярии услугодателя - 1 (один) час;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направляет результат оказания государственной услуги в Государственную корпорацию - 15 (пятнадцать) минут.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Государственную корпорацию.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поступивших с Государственной корпорации, регистрирует их, передает руководителю услугодателя - 15 (пятнадцать) минут;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 - 3 (три) часа;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документы, подготавливает проект результата оказания государственной услуги и передает руководителю услугодателя - 2 (два) рабочих дня;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результат оказания государственной услуги и передает сотруднику канцелярии услугодателя - 1 (один) час;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направляет результат оказания государственной услуги в Государственную корпорацию - 15 (пятнадцать) минут. 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 согласно пункта 4 настоящего регламента государственной услуги: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выдает расписку о приеме соответствующих документов - 5 (пять) минут.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приложению 3 к Стандарту - 5 (пять) минут.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 соблюдении правильности и полноты заполнения заявления и предоставления полного пакета документов, регистрирует заявление в информационной системе,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- 2 (две) минуты;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системе, направляет электронный запрос автоматизированную программу "Е-акимат" услугодателя - 2 (две) минуты;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с автоматизированной программы "Е-акимат" услугодателя результат оказания государственной услуги и выдает услугополучателю, 1 (одна) минута.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 в информационных системах: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направляет пакет документов услугодателю - 15 (пятнадцать) минут;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- 3 рабочих дня;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электронной цифровой подписи (далее – ЭЦП);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(проверка, регистрация) электронного запроса услугодателем;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получение услугополучателем уведомления о статусе электронного запроса и сроке оказания государственной услуги в истории получения государственной услуги "личного кабинета" услугополучателя;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электронного запроса для оказания электронной государственной услуги посредством ЭЦП услугополучателя;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автоматическое формирование результата оказания государственной услуги с автоматизированной программы "Е-акимат" услугодателя;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по опеке и попечительству"</w:t>
            </w:r>
          </w:p>
        </w:tc>
      </w:tr>
    </w:tbl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742"/>
        <w:gridCol w:w="2515"/>
        <w:gridCol w:w="7403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по опеке и попечительству"</w:t>
            </w:r>
          </w:p>
        </w:tc>
      </w:tr>
    </w:tbl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оказании государственной услуги через канцелярию услугодателя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3533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по опеке и попечительству"</w:t>
            </w:r>
          </w:p>
        </w:tc>
      </w:tr>
    </w:tbl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Государственную корпорацию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61722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по опеке и попечительству"</w:t>
            </w:r>
          </w:p>
        </w:tc>
      </w:tr>
    </w:tbl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3660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20.06.2017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Регламент) разработан в соответствии со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услугодатели).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Постановление), либо мотивированный ответ об отказе в оказании государственной услуги, по основаниям предусмотренными пунктом 6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услугополучатель) бесплатно.</w:t>
      </w:r>
    </w:p>
    <w:bookmarkStart w:name="z1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брака, если состоит в браке, в случае заключения брака до 2008 года, либо за пределами Республики Казахстан (оригинал 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факт отсутствия попечения над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свидетельства о рождении ребенка (детей), и документов, указанных в подпункте 7) перечня не требуется, в случае проживания ребенка (детей) в организациях для детей-сирот и детей, оставшихся без попечения родителей.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 и выдает расписку о приеме соответствующих документов, передает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5 настоящего Регламента и (или) документов с истекшим сроком действия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знакомится с пакетом документов, определяет ответственного исполнителя услугодателя, налагает соответствующую визу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проводит обследование, подготавливает акт жилищно-бытовых условий лица,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- 10 (десять) календарных дней. Подготавливает проект Постановления и направляет акиму района (города областного значения) (далее – Аким) на подпись - 15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подписывает проект Постановления и направляет ответственному исполнителю услугодателя - 4 (четыре)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Постановление канцелярии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копию Постановления услугополучателю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 процедуры (действия) по оказанию государственной услуги, который служит основанием для начала выполнения следующей процедуры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о приеме документов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Акимом проекта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подписанное Постановление, выдача копии услугополучателю.</w:t>
      </w:r>
    </w:p>
    <w:bookmarkStart w:name="z18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9"/>
    <w:bookmarkStart w:name="z18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услугодателей, которые участвуют в процессе оказания государственной услуги: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 и выдает расписку о приеме соответствующих документов, передает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5 настоящего Регламента и (или) документов с истекшим сроком действия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знакомится с пакетом документов, определяет ответственного исполнителя услугодателя, налагает соответствующую визу - 2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проводит обследование, подготавливает акт жилищно-бытовых условий лица,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- 10 (десять) календарных дней. Подготавливает проект Постановления и направляет Акиму на подпись - 15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подписывает проект Постановления и направляет ответственному исполнителю услугодателя - 4 (четыре)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Постановление канцелярии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копию Постановления услугополучателю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1"/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Государственную корпорацию, длительность обработки запроса услугодателя: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предоставляет в Государственную корпорацию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супруга(-и), в случае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заключении брака, если состоит в браке, в случае заключения брака до 2008 года либо за пределами Республики Казахстан (оригинал 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свидетельства о рождении ребенка (детей), и документов, указанных в 7 абзаце перечня документов, предоставляемого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выдает расписку о приеме соответствующих документов - 1 (одна) минута.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5 настоящего Регламента и (или) документов с истекшим сроком действия отказывает в приеме заявления,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 соблюдении правильности и полноты заполнения заявлений и предоставления полного пакета документов, регистрирует заявление в информационной системе,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системе, направляет электронный запрос в автоматизированную программу "Е-акимат" услугодателя - 1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принимает копию Постановления, регистрирует в информационной системе в срок, указанный в расписке о приеме пакета документов, выдает копию Постановления услугополучателю - 15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заверенного согласия супруга(-и), если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справок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электронных копий свидетельства о рождении ребенка (в случае рождения ребенка до 13 августа 2007 года) и документов, указанных в абзаце 6 подпункта 2) пункта 13 перечня документов, предоставляемого на портал, не требуется в случае проживания ребенка в организациях для детей-сирот и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запроса и сроке оказания государственной услуги в истории получения государственных услуг в "личном кабинете";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1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23"/>
    <w:bookmarkStart w:name="z2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Адреса мест оказания государственной услуги размещены на: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www.goscorp.kz;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2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295"/>
        <w:gridCol w:w="2306"/>
        <w:gridCol w:w="8053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"Кызылжарский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аул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 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Мамлютский район, 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24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53"/>
    <w:bookmarkStart w:name="z24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5"/>
    <w:bookmarkStart w:name="z24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24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Государственной корпорацией</w:t>
      </w:r>
    </w:p>
    <w:bookmarkEnd w:id="157"/>
    <w:bookmarkStart w:name="z2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9"/>
    <w:bookmarkStart w:name="z25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63500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25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61"/>
    <w:bookmarkStart w:name="z25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3"/>
    <w:bookmarkStart w:name="z2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26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6"/>
    <w:bookmarkStart w:name="z2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 (далее - регламент государственной услуги) разработан в соответствии со стандартом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</w:p>
    <w:bookmarkEnd w:id="167"/>
    <w:bookmarkStart w:name="z2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через:</w:t>
      </w:r>
    </w:p>
    <w:bookmarkEnd w:id="168"/>
    <w:bookmarkStart w:name="z2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69"/>
    <w:bookmarkStart w:name="z2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170"/>
    <w:bookmarkStart w:name="z2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– электронная (частично автоматизированная) и (или) бумажная.</w:t>
      </w:r>
    </w:p>
    <w:bookmarkEnd w:id="171"/>
    <w:bookmarkStart w:name="z2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172"/>
    <w:bookmarkStart w:name="z2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услуги:</w:t>
      </w:r>
    </w:p>
    <w:bookmarkEnd w:id="173"/>
    <w:bookmarkStart w:name="z2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 согласно приложению 1 к Стандарту; </w:t>
      </w:r>
    </w:p>
    <w:bookmarkEnd w:id="174"/>
    <w:bookmarkStart w:name="z2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приложению 2 к Стандарту; </w:t>
      </w:r>
    </w:p>
    <w:bookmarkEnd w:id="175"/>
    <w:bookmarkStart w:name="z2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 согласно приложению 3 к Стандарту. </w:t>
      </w:r>
    </w:p>
    <w:bookmarkEnd w:id="176"/>
    <w:bookmarkStart w:name="z2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177"/>
    <w:bookmarkStart w:name="z27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8"/>
    <w:bookmarkStart w:name="z2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услугополучателя:</w:t>
      </w:r>
    </w:p>
    <w:bookmarkEnd w:id="179"/>
    <w:bookmarkStart w:name="z2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единый накопительный пенсионный фонд:</w:t>
      </w:r>
    </w:p>
    <w:bookmarkEnd w:id="180"/>
    <w:bookmarkStart w:name="z2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81"/>
    <w:bookmarkStart w:name="z2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Стандарту;</w:t>
      </w:r>
    </w:p>
    <w:bookmarkEnd w:id="182"/>
    <w:bookmarkStart w:name="z2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83"/>
    <w:bookmarkStart w:name="z2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смерти наследодателя;</w:t>
      </w:r>
    </w:p>
    <w:bookmarkEnd w:id="184"/>
    <w:bookmarkStart w:name="z2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праве на наследство по закону (от нотариуса);</w:t>
      </w:r>
    </w:p>
    <w:bookmarkEnd w:id="185"/>
    <w:bookmarkStart w:name="z2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186"/>
    <w:bookmarkStart w:name="z2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187"/>
    <w:bookmarkStart w:name="z2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за № 10764) (в случае рождения ребенка вне брака до 2008 года).</w:t>
      </w:r>
    </w:p>
    <w:bookmarkEnd w:id="188"/>
    <w:bookmarkStart w:name="z2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89"/>
    <w:bookmarkStart w:name="z28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190"/>
    <w:bookmarkStart w:name="z2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смерти наследодателя;</w:t>
      </w:r>
    </w:p>
    <w:bookmarkEnd w:id="191"/>
    <w:bookmarkStart w:name="z2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свидетельства о праве на наследство по закону (от нотариуса);</w:t>
      </w:r>
    </w:p>
    <w:bookmarkEnd w:id="192"/>
    <w:bookmarkStart w:name="z2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рождении ребенка, в случае рождения ребенка до 13 августа 2007 года либо за пределами Республики Казахстан;</w:t>
      </w:r>
    </w:p>
    <w:bookmarkEnd w:id="193"/>
    <w:bookmarkStart w:name="z2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194"/>
    <w:bookmarkStart w:name="z2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справки о рождении по форме, в соответствии с приказом № 112 (в случае рождения ребенка вне брака до 2008 года).</w:t>
      </w:r>
    </w:p>
    <w:bookmarkEnd w:id="195"/>
    <w:bookmarkStart w:name="z2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органы внутренних дел для распоряжения имуществом несовершеннолетних детей:</w:t>
      </w:r>
    </w:p>
    <w:bookmarkEnd w:id="196"/>
    <w:bookmarkStart w:name="z2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97"/>
    <w:bookmarkStart w:name="z2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5 к Стандарту;</w:t>
      </w:r>
    </w:p>
    <w:bookmarkEnd w:id="198"/>
    <w:bookmarkStart w:name="z2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99"/>
    <w:bookmarkStart w:name="z2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ребенка (детей), являющегося собственником транспортного средства, на совершение сделок по отчуждению транспортного средства, заверенное администрацией организации образования, где ребенок (дети) обучается (при достижении ребенком 10-летнего возраста);</w:t>
      </w:r>
    </w:p>
    <w:bookmarkEnd w:id="200"/>
    <w:bookmarkStart w:name="z2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от имени отсутствующего супруга(-и), заверенная нотариусом на совершение оформления сделки, либо свидетельство о смерти;</w:t>
      </w:r>
    </w:p>
    <w:bookmarkEnd w:id="201"/>
    <w:bookmarkStart w:name="z2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bookmarkEnd w:id="202"/>
    <w:bookmarkStart w:name="z2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ребенка, в случае рождения до 13 августа 2007 года либо за пределами Республики Казахстан;</w:t>
      </w:r>
    </w:p>
    <w:bookmarkEnd w:id="203"/>
    <w:bookmarkStart w:name="z2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04"/>
    <w:bookmarkStart w:name="z3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 рождении по форме, в соответствии с приказом № 112 (в случае рождения ребенка вне брака до 2008 года).</w:t>
      </w:r>
    </w:p>
    <w:bookmarkEnd w:id="205"/>
    <w:bookmarkStart w:name="z3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06"/>
    <w:bookmarkStart w:name="z3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207"/>
    <w:bookmarkStart w:name="z3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согласия ребенка (детей), являющегося собственником транспортного средства, на совершение сделок по отчуждению транспортного средства,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bookmarkEnd w:id="208"/>
    <w:bookmarkStart w:name="z3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доверенности от имени отсутствующего супруга (-и), заверенная нотариусом на совершение оформления сделки, либо свидетельство о смерти;</w:t>
      </w:r>
    </w:p>
    <w:bookmarkEnd w:id="209"/>
    <w:bookmarkStart w:name="z3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свидетельства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bookmarkEnd w:id="210"/>
    <w:bookmarkStart w:name="z3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bookmarkEnd w:id="211"/>
    <w:bookmarkStart w:name="z30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заключении или расторжения брака, в случае заключения или расторжения брака до 2008 года либо за пределами Республики Казахстан;</w:t>
      </w:r>
    </w:p>
    <w:bookmarkEnd w:id="212"/>
    <w:bookmarkStart w:name="z3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справки о рождении по форме, в соответствии с приказом № 112 (в случае рождения ребенка вне брака до 2008 года).</w:t>
      </w:r>
    </w:p>
    <w:bookmarkEnd w:id="213"/>
    <w:bookmarkStart w:name="z30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банки для распоряжения имуществом несовершеннолетних детей:</w:t>
      </w:r>
    </w:p>
    <w:bookmarkEnd w:id="214"/>
    <w:bookmarkStart w:name="z31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215"/>
    <w:bookmarkStart w:name="z31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6 к Стандарту государственной услуги;</w:t>
      </w:r>
    </w:p>
    <w:bookmarkEnd w:id="216"/>
    <w:bookmarkStart w:name="z31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17"/>
    <w:bookmarkStart w:name="z31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ребенка (детей), являющегося собственником банковского имущества, на совершение сделок по отчуждению банковского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</w:p>
    <w:bookmarkEnd w:id="218"/>
    <w:bookmarkStart w:name="z31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от имени отсутствующего супруга(-и), заверенная нотариусом на совершение оформления сделки либо свидетельство о смерти;</w:t>
      </w:r>
    </w:p>
    <w:bookmarkEnd w:id="219"/>
    <w:bookmarkStart w:name="z31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вклада;</w:t>
      </w:r>
    </w:p>
    <w:bookmarkEnd w:id="220"/>
    <w:bookmarkStart w:name="z31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21"/>
    <w:bookmarkStart w:name="z31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рождении ребенка, в случае рождения до 13 августа 2007 года либо за пределами Республики Казахстан;</w:t>
      </w:r>
    </w:p>
    <w:bookmarkEnd w:id="222"/>
    <w:bookmarkStart w:name="z31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 рождении по форме, в соответствии с приказом № 112 (в случае рождения ребенка вне брака до 2008 года).</w:t>
      </w:r>
    </w:p>
    <w:bookmarkEnd w:id="223"/>
    <w:bookmarkStart w:name="z31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24"/>
    <w:bookmarkStart w:name="z32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225"/>
    <w:bookmarkStart w:name="z32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согласия ребенка (детей), являющегося собственником банковского имущества, на совершение сделок по отчуждению банковского имущества,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bookmarkEnd w:id="226"/>
    <w:bookmarkStart w:name="z32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доверенности от имени отсутствующего супруга (-и), заверенная нотариусом на совершение оформления сделки либо </w:t>
      </w:r>
    </w:p>
    <w:bookmarkEnd w:id="227"/>
    <w:bookmarkStart w:name="z32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</w:p>
    <w:bookmarkEnd w:id="228"/>
    <w:bookmarkStart w:name="z32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документа, подтверждающего наличие банковского вклада;</w:t>
      </w:r>
    </w:p>
    <w:bookmarkEnd w:id="229"/>
    <w:bookmarkStart w:name="z32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bookmarkEnd w:id="230"/>
    <w:bookmarkStart w:name="z32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рождении ребенка, в случае рождения до 13 августа 2007 года либо за пределами Республики Казахстан;</w:t>
      </w:r>
    </w:p>
    <w:bookmarkEnd w:id="231"/>
    <w:bookmarkStart w:name="z32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справки о рождении по форме, в соответствии с приказом № 112 (в случае рождения ребенка вне брака до 2008 года).</w:t>
      </w:r>
    </w:p>
    <w:bookmarkEnd w:id="232"/>
    <w:bookmarkStart w:name="z32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3"/>
    <w:bookmarkStart w:name="z32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поступивших с Государственной корпорации, регистрирует их, передает пакет документов руководителю услугодателя - 15 (пятнадцать) минут;</w:t>
      </w:r>
    </w:p>
    <w:bookmarkEnd w:id="234"/>
    <w:bookmarkStart w:name="z33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направляет ответственному исполнителю услугодателя - 4 (четыре) часа;</w:t>
      </w:r>
    </w:p>
    <w:bookmarkEnd w:id="235"/>
    <w:bookmarkStart w:name="z33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подготавливает проект результата оказания государственной услуги и направляет руководителю услугодателя - 4 (четыре) рабочих дня; </w:t>
      </w:r>
    </w:p>
    <w:bookmarkEnd w:id="236"/>
    <w:bookmarkStart w:name="z33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направляет сотруднику услугодателя - 3 (три) часа;</w:t>
      </w:r>
    </w:p>
    <w:bookmarkEnd w:id="237"/>
    <w:bookmarkStart w:name="z33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Государственную корпорацию - 15 (пятнадцать) минут.</w:t>
      </w:r>
    </w:p>
    <w:bookmarkEnd w:id="238"/>
    <w:bookmarkStart w:name="z33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39"/>
    <w:bookmarkStart w:name="z33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пакета документов; </w:t>
      </w:r>
    </w:p>
    <w:bookmarkEnd w:id="240"/>
    <w:bookmarkStart w:name="z33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41"/>
    <w:bookmarkStart w:name="z33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42"/>
    <w:bookmarkStart w:name="z33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243"/>
    <w:bookmarkStart w:name="z33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Государственную корпорацию.</w:t>
      </w:r>
    </w:p>
    <w:bookmarkEnd w:id="244"/>
    <w:bookmarkStart w:name="z34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5"/>
    <w:bookmarkStart w:name="z34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46"/>
    <w:bookmarkStart w:name="z34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247"/>
    <w:bookmarkStart w:name="z34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8"/>
    <w:bookmarkStart w:name="z34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49"/>
    <w:bookmarkStart w:name="z34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250"/>
    <w:bookmarkStart w:name="z34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поступивших с Государственной корпорации, регистрирует их, передает пакет документов руководителю услугодателя - 15 (пятнадцать) минут;</w:t>
      </w:r>
    </w:p>
    <w:bookmarkEnd w:id="251"/>
    <w:bookmarkStart w:name="z34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направляет ответственному исполнителю услугодателя - 4 (четыре) часа;</w:t>
      </w:r>
    </w:p>
    <w:bookmarkEnd w:id="252"/>
    <w:bookmarkStart w:name="z34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подготавливает проект результата оказания государственной услуги и направляет руководителю услугодателя - 4 (четыре) рабочих дня; </w:t>
      </w:r>
    </w:p>
    <w:bookmarkEnd w:id="253"/>
    <w:bookmarkStart w:name="z34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направляет сотруднику услугодателя - 3 (три) часа;</w:t>
      </w:r>
    </w:p>
    <w:bookmarkEnd w:id="254"/>
    <w:bookmarkStart w:name="z35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Государственную корпорацию - 15 (пятнадцать) минут.</w:t>
      </w:r>
    </w:p>
    <w:bookmarkEnd w:id="255"/>
    <w:bookmarkStart w:name="z35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6"/>
    <w:bookmarkStart w:name="z35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 согласно пункта 4 настоящего регламента государственной услуги:</w:t>
      </w:r>
    </w:p>
    <w:bookmarkEnd w:id="257"/>
    <w:bookmarkStart w:name="z35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заявлений и полноту пакета документов, при соблюдении правильности и полноты заполнения заявлений и предоставления полного пакета документов, работник Государственной корпорации регистрирует заявление в информационной системе и выдает услугополучателю расписку о приеме соответствующих документов - 5 (пять) минут.</w:t>
      </w:r>
    </w:p>
    <w:bookmarkEnd w:id="258"/>
    <w:bookmarkStart w:name="z35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приложению 7 к Стандарту - 5 (пять) минут.</w:t>
      </w:r>
    </w:p>
    <w:bookmarkEnd w:id="259"/>
    <w:bookmarkStart w:name="z35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bookmarkEnd w:id="260"/>
    <w:bookmarkStart w:name="z35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информационную систему - 5 (пять) минут;</w:t>
      </w:r>
    </w:p>
    <w:bookmarkEnd w:id="261"/>
    <w:bookmarkStart w:name="z35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– 5 (пять) рабочих дней;</w:t>
      </w:r>
    </w:p>
    <w:bookmarkEnd w:id="262"/>
    <w:bookmarkStart w:name="z35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принимает результат оказания государственной услуги, регистрирует в информационной системе в срок, указанный в расписке о приеме пакета документов, выдает результат оказания государственной услуги услугополучателю - 15 (пятнадцать) минут.</w:t>
      </w:r>
    </w:p>
    <w:bookmarkEnd w:id="263"/>
    <w:bookmarkStart w:name="z35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</w:t>
      </w:r>
    </w:p>
    <w:bookmarkEnd w:id="264"/>
    <w:bookmarkStart w:name="z36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265"/>
    <w:bookmarkStart w:name="z36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портале;</w:t>
      </w:r>
    </w:p>
    <w:bookmarkEnd w:id="266"/>
    <w:bookmarkStart w:name="z36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согласно пункта 3 настоящего регламента государственной услуги:</w:t>
      </w:r>
    </w:p>
    <w:bookmarkEnd w:id="267"/>
    <w:bookmarkStart w:name="z36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68"/>
    <w:bookmarkStart w:name="z36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269"/>
    <w:bookmarkStart w:name="z36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270"/>
    <w:bookmarkStart w:name="z36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271"/>
    <w:bookmarkStart w:name="z36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услугодателя.</w:t>
      </w:r>
    </w:p>
    <w:bookmarkEnd w:id="272"/>
    <w:bookmarkStart w:name="z36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273"/>
    <w:bookmarkStart w:name="z36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74"/>
    <w:bookmarkStart w:name="z37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75"/>
    <w:bookmarkStart w:name="z37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76"/>
    <w:bookmarkStart w:name="z37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контакт–центр по вопросам оказания государственных услуг "1414".</w:t>
      </w:r>
    </w:p>
    <w:bookmarkEnd w:id="277"/>
    <w:bookmarkStart w:name="z37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278"/>
    <w:bookmarkStart w:name="z37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bookmarkEnd w:id="279"/>
    <w:bookmarkStart w:name="z37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bookmarkEnd w:id="280"/>
    <w:bookmarkStart w:name="z37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bookmarkEnd w:id="281"/>
    <w:bookmarkStart w:name="z37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82"/>
    <w:bookmarkStart w:name="z37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</w:p>
    <w:bookmarkEnd w:id="283"/>
    <w:bookmarkStart w:name="z37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 – ресурсах Министерства www.edu.gov.kz, услугодателя www.bala-kkk.kz.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детям"</w:t>
            </w:r>
          </w:p>
        </w:tc>
      </w:tr>
    </w:tbl>
    <w:bookmarkStart w:name="z38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742"/>
        <w:gridCol w:w="2515"/>
        <w:gridCol w:w="7403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bookmarkStart w:name="z39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301"/>
    <w:bookmarkStart w:name="z39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2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03"/>
    <w:bookmarkStart w:name="z40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4"/>
    <w:p>
      <w:pPr>
        <w:spacing w:after="0"/>
        <w:ind w:left="0"/>
        <w:jc w:val="both"/>
      </w:pPr>
      <w:r>
        <w:drawing>
          <wp:inline distT="0" distB="0" distL="0" distR="0">
            <wp:extent cx="63500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bookmarkStart w:name="z40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Государственную корпорацию</w:t>
      </w:r>
    </w:p>
    <w:bookmarkEnd w:id="305"/>
    <w:bookmarkStart w:name="z40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6"/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07"/>
    <w:bookmarkStart w:name="z40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bookmarkStart w:name="z40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309"/>
    <w:bookmarkStart w:name="z40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11"/>
    <w:bookmarkStart w:name="z41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41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N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4"/>
    <w:bookmarkStart w:name="z4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Регламент государственной услуги) разработан в соответствии со стандартом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</w:p>
    <w:bookmarkEnd w:id="315"/>
    <w:bookmarkStart w:name="z4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16"/>
    <w:bookmarkStart w:name="z4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17"/>
    <w:bookmarkStart w:name="z4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318"/>
    <w:bookmarkStart w:name="z4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</w:p>
    <w:bookmarkEnd w:id="319"/>
    <w:bookmarkStart w:name="z4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- электронная (частично автоматизированная) и (или) бумажная.</w:t>
      </w:r>
    </w:p>
    <w:bookmarkEnd w:id="320"/>
    <w:bookmarkStart w:name="z4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приложению 1 к Стандарту либо мотивированный ответ об отказе в оказании государственной услуги в случаях и по основаниям, предусмотренным пунктом 7 настоящего регламента государственной услуги.</w:t>
      </w:r>
    </w:p>
    <w:bookmarkEnd w:id="321"/>
    <w:bookmarkStart w:name="z4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322"/>
    <w:bookmarkStart w:name="z42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3"/>
    <w:bookmarkStart w:name="z4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услугополучателя:</w:t>
      </w:r>
    </w:p>
    <w:bookmarkEnd w:id="324"/>
    <w:bookmarkStart w:name="z4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справки в нотариальную контору:</w:t>
      </w:r>
    </w:p>
    <w:bookmarkEnd w:id="325"/>
    <w:bookmarkStart w:name="z4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26"/>
    <w:bookmarkStart w:name="z4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2 к Стандарту;</w:t>
      </w:r>
    </w:p>
    <w:bookmarkEnd w:id="327"/>
    <w:bookmarkStart w:name="z4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328"/>
    <w:bookmarkStart w:name="z4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</w:p>
    <w:bookmarkEnd w:id="329"/>
    <w:bookmarkStart w:name="z4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ребенка (детей), являющегося собственником недвижимого имущества, на совершение сделок по отчуждению недвижимого имущества, заверенное администрацией организации образования, где ребенок (дети) обучается (при достижении ребенком 10-летнего возраста);</w:t>
      </w:r>
    </w:p>
    <w:bookmarkEnd w:id="330"/>
    <w:bookmarkStart w:name="z4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от имени отсутствующего супруга(-и), заверенная нотариусом, на совершение оформления сделки либо свидетельство о смерти;</w:t>
      </w:r>
    </w:p>
    <w:bookmarkEnd w:id="331"/>
    <w:bookmarkStart w:name="z4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(в случае рождения до 13 августа 2007 года либо за пределами Республики Казахстан);</w:t>
      </w:r>
    </w:p>
    <w:bookmarkEnd w:id="332"/>
    <w:bookmarkStart w:name="z4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333"/>
    <w:bookmarkStart w:name="z4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№ 112 "Об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состояния" (зарегистрированный в Реестре государственной регистрации нормативных правовых актов за № 10764) (далее – приказ № 112) (в случае рождения ребенка вне брака до 2008 года).</w:t>
      </w:r>
    </w:p>
    <w:bookmarkEnd w:id="334"/>
    <w:bookmarkStart w:name="z4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35"/>
    <w:bookmarkStart w:name="z4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336"/>
    <w:bookmarkStart w:name="z4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заявления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жилья;</w:t>
      </w:r>
    </w:p>
    <w:bookmarkEnd w:id="337"/>
    <w:bookmarkStart w:name="z4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согласия ребенка (детей), являющегося собственником недвижимого имущества, на совершение сделок по отчуждению недвижимого имущества, заверенного администрацией организации образования, где ребенок (дети) обучается (при достижении ребенком 10-летнего возраста);</w:t>
      </w:r>
    </w:p>
    <w:bookmarkEnd w:id="338"/>
    <w:bookmarkStart w:name="z4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доверенности от имени отсутствующего супруга (-и), заверенная нотариусом, на совершение оформления сделки, в случае смерти супруга(-и) – свидетельство о смерти;</w:t>
      </w:r>
    </w:p>
    <w:bookmarkEnd w:id="339"/>
    <w:bookmarkStart w:name="z44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bookmarkEnd w:id="340"/>
    <w:bookmarkStart w:name="z44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заключении или расторжении брака (в случае заключения брака до 2008 года либо за пределами Республики Казахстан);</w:t>
      </w:r>
    </w:p>
    <w:bookmarkEnd w:id="341"/>
    <w:bookmarkStart w:name="z44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справки о рождении по форме, в соответствии с приказом № 112 (в случае рождения ребенка вне брака до 2008 года).</w:t>
      </w:r>
    </w:p>
    <w:bookmarkEnd w:id="342"/>
    <w:bookmarkStart w:name="z44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справки в банки для оформления ссуды под залог жилья, принадлежащего несовершеннолетнему:</w:t>
      </w:r>
    </w:p>
    <w:bookmarkEnd w:id="343"/>
    <w:bookmarkStart w:name="z44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44"/>
    <w:bookmarkStart w:name="z44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3 к Стандарту;</w:t>
      </w:r>
    </w:p>
    <w:bookmarkEnd w:id="345"/>
    <w:bookmarkStart w:name="z44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346"/>
    <w:bookmarkStart w:name="z44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bookmarkEnd w:id="347"/>
    <w:bookmarkStart w:name="z44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ребенка (детей), являющегося собственником жилища, на совершение сделок по отчуждению жилища, заверенное администрацией организации образования, где ребенок (дети) обучается (при достижении ребенком 10-летнего возраста);</w:t>
      </w:r>
    </w:p>
    <w:bookmarkEnd w:id="348"/>
    <w:bookmarkStart w:name="z45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от имени отсутствующего супруга(-и), заверенная нотариусом на совершение оформления сделки либо свидетельство о смерти;</w:t>
      </w:r>
    </w:p>
    <w:bookmarkEnd w:id="349"/>
    <w:bookmarkStart w:name="z45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</w:p>
    <w:bookmarkEnd w:id="350"/>
    <w:bookmarkStart w:name="z45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рождении ребенка в случае рождения до 13 августа 2007 года либо за пределами Республики Казахстан (требуется для идентификации личности);</w:t>
      </w:r>
    </w:p>
    <w:bookmarkEnd w:id="351"/>
    <w:bookmarkStart w:name="z45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свидетельства о заключении или расторжении брака в случае заключения или расторжения брака до 2008 года либо за пределами Республики Казахстан (требуется для идентификации личности);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рождении по форме, в соответствии с приказом 112 (в случае рождения ребенка вне брака до 2008 года).</w:t>
      </w:r>
    </w:p>
    <w:bookmarkStart w:name="z45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53"/>
    <w:bookmarkStart w:name="z45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ЭЦП услугополучателя;</w:t>
      </w:r>
    </w:p>
    <w:bookmarkEnd w:id="354"/>
    <w:bookmarkStart w:name="z45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нотариально заверенного заявления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bookmarkEnd w:id="355"/>
    <w:bookmarkStart w:name="z45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согласия несовершеннолетнего (при достижении ребенком 10-летнего возраста), являющегося собственником жилища, на совершение сделок по отчуждению недвижимого имущества, заверенное администрацией организации образования, где несовершеннолетний обучается;</w:t>
      </w:r>
    </w:p>
    <w:bookmarkEnd w:id="356"/>
    <w:bookmarkStart w:name="z45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доверенности от имени отсутствующего супруга (-и), заверенная нотариусом на совершение оформления сделки либо свидетельство о смерти;</w:t>
      </w:r>
    </w:p>
    <w:bookmarkEnd w:id="357"/>
    <w:bookmarkStart w:name="z46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письма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несовершеннолетнему);</w:t>
      </w:r>
    </w:p>
    <w:bookmarkEnd w:id="358"/>
    <w:bookmarkStart w:name="z46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свидетельства о рождении ребенка (в случае рождения до 13 августа 2007 года либо за пределами Республики Казахстан);</w:t>
      </w:r>
    </w:p>
    <w:bookmarkEnd w:id="359"/>
    <w:bookmarkStart w:name="z46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360"/>
    <w:bookmarkStart w:name="z46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справки о рождении по форме, в соответствии с приказом № 112 (в случае рождения ребенка вне брака до 2008 года).</w:t>
      </w:r>
    </w:p>
    <w:bookmarkEnd w:id="361"/>
    <w:bookmarkStart w:name="z46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2"/>
    <w:bookmarkStart w:name="z46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поступивших с Государственной корпорации, регистрирует их, передает пакет документов руководителю услугодателя - 15 (пятнадцать) минут;</w:t>
      </w:r>
    </w:p>
    <w:bookmarkEnd w:id="363"/>
    <w:bookmarkStart w:name="z46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направляет ответственному исполнителю услугодателя - 4 (четыре) часа;</w:t>
      </w:r>
    </w:p>
    <w:bookmarkEnd w:id="364"/>
    <w:bookmarkStart w:name="z46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подготавливает проект результата оказания государственной услуги и направляет руководителю услугодателя - 4 (четыре) рабочих дня; </w:t>
      </w:r>
    </w:p>
    <w:bookmarkEnd w:id="365"/>
    <w:bookmarkStart w:name="z46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направляет сотруднику услугодателя - 3 (три) часа;</w:t>
      </w:r>
    </w:p>
    <w:bookmarkEnd w:id="366"/>
    <w:bookmarkStart w:name="z46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направляет результат оказания государственной услуги в Государственную корпорацию - 15 (пятнадцать) минут.</w:t>
      </w:r>
    </w:p>
    <w:bookmarkEnd w:id="367"/>
    <w:bookmarkStart w:name="z47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68"/>
    <w:bookmarkStart w:name="z47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регистрация пакета документов; </w:t>
      </w:r>
    </w:p>
    <w:bookmarkEnd w:id="369"/>
    <w:bookmarkStart w:name="z47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70"/>
    <w:bookmarkStart w:name="z47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71"/>
    <w:bookmarkStart w:name="z47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372"/>
    <w:bookmarkStart w:name="z47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Государственную корпорацию.</w:t>
      </w:r>
    </w:p>
    <w:bookmarkEnd w:id="373"/>
    <w:bookmarkStart w:name="z47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возраста,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</w:p>
    <w:bookmarkEnd w:id="374"/>
    <w:bookmarkStart w:name="z47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5"/>
    <w:bookmarkStart w:name="z47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76"/>
    <w:bookmarkStart w:name="z47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377"/>
    <w:bookmarkStart w:name="z48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8"/>
    <w:bookmarkStart w:name="z48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9"/>
    <w:bookmarkStart w:name="z48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80"/>
    <w:bookmarkStart w:name="z48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поступивших с Государственной корпорации, регистрирует их, передает пакет документов руководителю услугодателя - 15 (пятнадцать) минут;</w:t>
      </w:r>
    </w:p>
    <w:bookmarkEnd w:id="381"/>
    <w:bookmarkStart w:name="z48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направляет ответственному исполнителю услугодателя - 4 (четыре) часа;</w:t>
      </w:r>
    </w:p>
    <w:bookmarkEnd w:id="382"/>
    <w:bookmarkStart w:name="z48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документов, подготавливает проект результата оказания государственной услуги и направляет руководителю услугодателя - 4 (четыре) рабочих дня; </w:t>
      </w:r>
    </w:p>
    <w:bookmarkEnd w:id="383"/>
    <w:bookmarkStart w:name="z48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направляет сотруднику услугодателя - 3 (три) часа;</w:t>
      </w:r>
    </w:p>
    <w:bookmarkEnd w:id="384"/>
    <w:bookmarkStart w:name="z48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направляет результат оказания государственной услуги в Государственную корпорацию - 15 (пятнадцать) минут.</w:t>
      </w:r>
    </w:p>
    <w:bookmarkEnd w:id="385"/>
    <w:bookmarkStart w:name="z48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6"/>
    <w:bookmarkStart w:name="z48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услугополучатель обращается в Государственную корпорацию с пакетом документов согласно пункта 4 настоящего регламента государственной услуги.</w:t>
      </w:r>
    </w:p>
    <w:bookmarkEnd w:id="387"/>
    <w:bookmarkStart w:name="z49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пакета документов.</w:t>
      </w:r>
    </w:p>
    <w:bookmarkEnd w:id="388"/>
    <w:bookmarkStart w:name="z49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приложению 3 к Стандарту - 5 (пять) минут.</w:t>
      </w:r>
    </w:p>
    <w:bookmarkEnd w:id="389"/>
    <w:bookmarkStart w:name="z49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заявлений и предоставления полного пакета документов, работник Государственной корпорации регистрирует заявление в информационной системе и выдает услугополучателю расписку о приеме соответствующих документов - 5 (пять) минут;</w:t>
      </w:r>
    </w:p>
    <w:bookmarkEnd w:id="390"/>
    <w:bookmarkStart w:name="z49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идентифицируют личность услугополучателя, вносит соответствующую информацию об услугополучателе и список поданных документов в информационную систему - 5 (пять) минут;</w:t>
      </w:r>
    </w:p>
    <w:bookmarkEnd w:id="391"/>
    <w:bookmarkStart w:name="z49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иную, уполномоченную на это связь - 10 (десять) минут;</w:t>
      </w:r>
    </w:p>
    <w:bookmarkEnd w:id="392"/>
    <w:bookmarkStart w:name="z49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- 5 рабочих дней;</w:t>
      </w:r>
    </w:p>
    <w:bookmarkEnd w:id="393"/>
    <w:bookmarkStart w:name="z49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услугодателю – 15 минут.</w:t>
      </w:r>
    </w:p>
    <w:bookmarkEnd w:id="394"/>
    <w:bookmarkStart w:name="z49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395"/>
    <w:bookmarkStart w:name="z49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396"/>
    <w:bookmarkStart w:name="z49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397"/>
    <w:bookmarkStart w:name="z50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документов, предусмотренного пунктом 4 настоящего регламента государственной услуги;</w:t>
      </w:r>
    </w:p>
    <w:bookmarkEnd w:id="398"/>
    <w:bookmarkStart w:name="z50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99"/>
    <w:bookmarkStart w:name="z50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400"/>
    <w:bookmarkStart w:name="z50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401"/>
    <w:bookmarkStart w:name="z50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- 5 рабочих дней;</w:t>
      </w:r>
    </w:p>
    <w:bookmarkEnd w:id="402"/>
    <w:bookmarkStart w:name="z50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</w:p>
    <w:bookmarkEnd w:id="403"/>
    <w:bookmarkStart w:name="z50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404"/>
    <w:bookmarkStart w:name="z50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405"/>
    <w:bookmarkStart w:name="z50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06"/>
    <w:bookmarkStart w:name="z50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407"/>
    <w:bookmarkStart w:name="z51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bookmarkEnd w:id="408"/>
    <w:bookmarkStart w:name="z51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bookmarkEnd w:id="409"/>
    <w:bookmarkStart w:name="z51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www.edu.gov.kz;</w:t>
      </w:r>
    </w:p>
    <w:bookmarkEnd w:id="410"/>
    <w:bookmarkStart w:name="z51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www.con.gov.kz;</w:t>
      </w:r>
    </w:p>
    <w:bookmarkEnd w:id="411"/>
    <w:bookmarkStart w:name="z51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портале.</w:t>
      </w:r>
    </w:p>
    <w:bookmarkEnd w:id="412"/>
    <w:bookmarkStart w:name="z51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13"/>
    <w:bookmarkStart w:name="z51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414"/>
    <w:bookmarkStart w:name="z51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51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726"/>
        <w:gridCol w:w="2491"/>
        <w:gridCol w:w="7449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Айыртауский район,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Саумалколь, микрорайон,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Кызылжарский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Мамлютский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имени Габита Мусрепова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Тимирязевского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Северо-Казахстанской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ь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53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432"/>
    <w:bookmarkStart w:name="z5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3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4"/>
    <w:bookmarkStart w:name="z5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35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54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Государственную корпорацию</w:t>
      </w:r>
    </w:p>
    <w:bookmarkEnd w:id="436"/>
    <w:bookmarkStart w:name="z5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8"/>
    <w:bookmarkStart w:name="z5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39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54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440"/>
    <w:bookmarkStart w:name="z5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42"/>
    <w:bookmarkStart w:name="z5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97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4"/>
    <w:bookmarkStart w:name="z9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разработана в соответствии со стандартом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оказывается аппаратом акима поселка,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</w:t>
      </w:r>
    </w:p>
    <w:bookmarkEnd w:id="445"/>
    <w:bookmarkStart w:name="z9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канцелярию услугодателя.</w:t>
      </w:r>
    </w:p>
    <w:bookmarkEnd w:id="446"/>
    <w:bookmarkStart w:name="z9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услуги-бумажная.</w:t>
      </w:r>
    </w:p>
    <w:bookmarkEnd w:id="447"/>
    <w:bookmarkStart w:name="z97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услуги-справка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48"/>
    <w:bookmarkStart w:name="z9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услуги-бумажная.</w:t>
      </w:r>
    </w:p>
    <w:bookmarkEnd w:id="449"/>
    <w:bookmarkStart w:name="z977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0"/>
    <w:bookmarkStart w:name="z97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bookmarkEnd w:id="451"/>
    <w:bookmarkStart w:name="z97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</w:p>
    <w:bookmarkEnd w:id="452"/>
    <w:bookmarkStart w:name="z98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453"/>
    <w:bookmarkStart w:name="z98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или удостоверение личности ребенка;</w:t>
      </w:r>
    </w:p>
    <w:bookmarkEnd w:id="454"/>
    <w:bookmarkStart w:name="z98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места учебы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55"/>
    <w:bookmarkStart w:name="z98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6"/>
    <w:bookmarkStart w:name="z98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пакета документов, представленных услугополучателем, их регистрацию, выдает услугополучателю расписку о приеме соответствующих документов с указанием: </w:t>
      </w:r>
    </w:p>
    <w:bookmarkEnd w:id="457"/>
    <w:bookmarkStart w:name="z9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458"/>
    <w:bookmarkStart w:name="z9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59"/>
    <w:bookmarkStart w:name="z9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460"/>
    <w:bookmarkStart w:name="z98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461"/>
    <w:bookmarkStart w:name="z98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наличии) работника услугодателя, принявшего заявление;</w:t>
      </w:r>
    </w:p>
    <w:bookmarkEnd w:id="462"/>
    <w:bookmarkStart w:name="z99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наличии) услугополучателя и его контактных телефонов, в течение 15 пятнадцати) минут. Передает пакет документов руководителю услугодателя, в течение 10 (десяти) минут;</w:t>
      </w:r>
    </w:p>
    <w:bookmarkEnd w:id="463"/>
    <w:bookmarkStart w:name="z99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в течение 3 (трех) часов;</w:t>
      </w:r>
    </w:p>
    <w:bookmarkEnd w:id="464"/>
    <w:bookmarkStart w:name="z99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государственной услуги, в течение 5 (пяти) рабочих дней;</w:t>
      </w:r>
    </w:p>
    <w:bookmarkEnd w:id="465"/>
    <w:bookmarkStart w:name="z99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канцелярии услугодателя, в течение 4 (четырех) часов;</w:t>
      </w:r>
    </w:p>
    <w:bookmarkEnd w:id="466"/>
    <w:bookmarkStart w:name="z99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услуги, в течение 15 (пятнадцати) минут с момента обращения услугополучателя.</w:t>
      </w:r>
    </w:p>
    <w:bookmarkEnd w:id="467"/>
    <w:bookmarkStart w:name="z99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68"/>
    <w:bookmarkStart w:name="z99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документов;</w:t>
      </w:r>
    </w:p>
    <w:bookmarkEnd w:id="469"/>
    <w:bookmarkStart w:name="z99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470"/>
    <w:bookmarkStart w:name="z99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71"/>
    <w:bookmarkStart w:name="z99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472"/>
    <w:bookmarkStart w:name="z100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 и выдача его услугополучателю.</w:t>
      </w:r>
    </w:p>
    <w:bookmarkEnd w:id="473"/>
    <w:bookmarkStart w:name="z1001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4"/>
    <w:bookmarkStart w:name="z100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75"/>
    <w:bookmarkStart w:name="z100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76"/>
    <w:bookmarkStart w:name="z100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477"/>
    <w:bookmarkStart w:name="z100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услугодателя;</w:t>
      </w:r>
    </w:p>
    <w:bookmarkEnd w:id="478"/>
    <w:bookmarkStart w:name="z100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9"/>
    <w:bookmarkStart w:name="z100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пакета документов, представленных услугополучателем, их регистрацию, выдает услугополучателю расписку о приеме соответствующих документов с указанием: </w:t>
      </w:r>
    </w:p>
    <w:bookmarkEnd w:id="480"/>
    <w:bookmarkStart w:name="z100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bookmarkEnd w:id="481"/>
    <w:bookmarkStart w:name="z100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bookmarkEnd w:id="482"/>
    <w:bookmarkStart w:name="z101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bookmarkEnd w:id="483"/>
    <w:bookmarkStart w:name="z101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</w:p>
    <w:bookmarkEnd w:id="484"/>
    <w:bookmarkStart w:name="z101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наличии) работника услугодателя, принявшего заявление;</w:t>
      </w:r>
    </w:p>
    <w:bookmarkEnd w:id="485"/>
    <w:bookmarkStart w:name="z101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а также отчества (при наличии) услугополучателя и его контактных телефонов, в течение 15 (пятнадцати) минут. Передает пакет документов руководителю услугодателя, в течение 10 (десяти) минут;</w:t>
      </w:r>
    </w:p>
    <w:bookmarkEnd w:id="486"/>
    <w:bookmarkStart w:name="z101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исполнения, в течение 3 (трех) часов;</w:t>
      </w:r>
    </w:p>
    <w:bookmarkEnd w:id="487"/>
    <w:bookmarkStart w:name="z101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государственной услуги, в течение 5 (пяти) рабочих дней;</w:t>
      </w:r>
    </w:p>
    <w:bookmarkEnd w:id="488"/>
    <w:bookmarkStart w:name="z101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канцелярии услугодателя, в течение 4 (четырех) часов;</w:t>
      </w:r>
    </w:p>
    <w:bookmarkEnd w:id="489"/>
    <w:bookmarkStart w:name="z101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услуги, в течение 15 (пятнадцати) минут с момента обращения услугополучателя.</w:t>
      </w:r>
    </w:p>
    <w:bookmarkEnd w:id="490"/>
    <w:bookmarkStart w:name="z101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 государственной услуги. </w:t>
      </w:r>
    </w:p>
    <w:bookmarkEnd w:id="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</w:tc>
      </w:tr>
    </w:tbl>
    <w:bookmarkStart w:name="z1020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аппаратов акима поселка, села, сельского округа услугодателей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425"/>
        <w:gridCol w:w="2923"/>
        <w:gridCol w:w="6208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Шокана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Антоновского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Антоновка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Арыкбалыкского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Арыкбалык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Володарского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Гусаковского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Гусаковка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Елецкого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Елецкое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Имантауского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Камсактинского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КарасҰвка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Константиновского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Лобановского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Нижнебурлукского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Нижний 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Сырымбетского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Украинского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Кирилловка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 Целинная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Айсаринского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Айсара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Акжаркынского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Акжаркын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Восходского сельский округ"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Восход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Алкатерекского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Алкатерек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Кенащинского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Кенащи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Кишикаройского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Кулыкольского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Ленинградского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Новосельское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Талшикского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Уялинского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Аккайынского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Аралагашского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Астраханского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Григорьевского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Ивановского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Киялинского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Лесного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Полтавского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Токушинского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Шагалалы"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аул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Черкасского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Ленина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Алматинского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Амангельдинского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Амангельдинское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Бескудукского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Бескудук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 село 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Волошинского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Волошинка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Заградовского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Заградовка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Чириковка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 село Ильинка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Корнеевского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район,село Корнеевка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Николаевского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Спасовского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район,село Спасовка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 Тарангульского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Тарангул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Явленского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Ясновского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Дружбы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Архангелка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Благовещенского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Кайранколь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Кладбинского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Кладбинка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Святодуховка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Мирного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Озерного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Пресноредутского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Пресноредуть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Первомайского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Троицкое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Авангардского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Полтавка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Бастомарского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Возвышенского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Золотонивского сельского округа района Магжана Жумабаева Северо-Казахстанской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Карагандинского сельского округа района Магжана Жумабаева Северо-Казахстанской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Карагугинского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Карагуга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Конюховского сельского округа района Магжана Жумабаева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Конюхово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Лебяженского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Мологвардейского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Мологвардейское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Молодежного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Молодежное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Надежка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Писаревского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Писаревка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Полудинского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Полудино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Советского сельского округа района Магжана Жумабаева Северо-Казахстанской области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Советское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Тамановского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Таманское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Узункульского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Узынколь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Успенского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Фурмановского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Чистовского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Булаево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Кызылжарского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Гагарина,11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 Асановского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Березовского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Большая Малышка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Бугровского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 Вагулинского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Виноградовского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Сивково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Лесного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Налобинского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Новоникольского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Петерфельдского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 Прибрежного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Пребрежное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Рассветского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Расвет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Пеньково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Светлопольского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Знаменское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Соколовского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Якорского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 Мамлютского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С.Муканова,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Андреевского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Воскресеновского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Дубровинского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Кызыласкерского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Краснознаменского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Краснознаменное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Леденевского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Леденево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Ленино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Новомихайловка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Пригордного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Афонькино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 города Мамлютка"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 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имени Габита Мусрепова"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 хана,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Андреевского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Возвышенского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Возвышенка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Дружбинского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Кырымбетского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Кырымбет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Новоишимского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Нежинского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Нежинка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Новоселовка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Ломоносовского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Рузаевского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Салкынкольского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Салкынколь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Тахтабродского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Тахтаброд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Червонного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Червонное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Чистопольского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Чистополье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Шукыркольского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Шукырколь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Кокалажарского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Кокалажар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Шоптыкольского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Тайыншинского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Тайынша"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переулок Центральный,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Алаботинского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Ак-кудук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Большеизюмовского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Большой 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Донецкого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Драгомировского сельского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Драгомировка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Келлеровского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Келлеровка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Краснополянского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Летовочного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Летовочное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Мироновского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Мироновка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Рощинскогоского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Рощинское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Тендыкского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Тихоокеанского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Тихоокеанское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Чермошнянского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Чермошнянка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Чкаловского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Яснополянского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Ясная Поляна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Тимирязевского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лица Валиханова,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Аксуатского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Белоградовского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Белоградовка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Дзержинского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Дзержинское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Дмитриевского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Докучаево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Есильского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Интернационального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Комсомольского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Мичуринское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Москворецкого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Москворецкое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Тимирязевского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Хмельницкого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Хмельницкое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 Аким Целинного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Ш.Уалиханова,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Актуесайского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Актуесай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Амангельдинского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Бидайыкского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Бидайык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Кайратского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Аккудык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Кулыкольского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Тельжанского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Кишкенекольского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 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Сергеевки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Победы,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Афанасьевского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Афанасьевка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Аютасского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Каратал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Городецкого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района Шал акына, село Городецкое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Кривощековского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Кривощеково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Новопокровка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Приишимского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Приишимка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Сухорабовского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Сухорабовка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Юбилейного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Крещенка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713"/>
    <w:bookmarkStart w:name="z124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</w:t>
      </w:r>
    </w:p>
    <w:bookmarkEnd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бесплатного подвоза к общеобразовательной организации образования и обратно домой</w:t>
      </w:r>
    </w:p>
    <w:bookmarkStart w:name="z124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 _______________________________________________________ </w:t>
      </w:r>
    </w:p>
    <w:bookmarkEnd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обучающегося и воспитанника)</w:t>
      </w:r>
    </w:p>
    <w:bookmarkStart w:name="z124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том, что он (она) действительно будет обеспечен(-а) бесплатным подвозом к общеобразовательной организации образования № ______________________</w:t>
      </w:r>
    </w:p>
    <w:bookmarkEnd w:id="716"/>
    <w:bookmarkStart w:name="z124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школы) </w:t>
      </w:r>
    </w:p>
    <w:bookmarkEnd w:id="717"/>
    <w:bookmarkStart w:name="z124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обратно домой.</w:t>
      </w:r>
    </w:p>
    <w:bookmarkEnd w:id="718"/>
    <w:bookmarkStart w:name="z124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на период учебного года.</w:t>
      </w:r>
    </w:p>
    <w:bookmarkEnd w:id="719"/>
    <w:bookmarkStart w:name="z124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аула (села),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 Фамилия, имя, отчество ______________</w:t>
      </w:r>
    </w:p>
    <w:bookmarkStart w:name="z125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(подпись)</w:t>
      </w:r>
    </w:p>
    <w:bookmarkEnd w:id="721"/>
    <w:bookmarkStart w:name="z125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722"/>
    <w:bookmarkStart w:name="z125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bookmarkEnd w:id="723"/>
    <w:bookmarkStart w:name="z125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725"/>
    <w:bookmarkStart w:name="z125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Акиму поселка, аула (села),</w:t>
      </w:r>
    </w:p>
    <w:bookmarkEnd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 от _____________</w:t>
      </w:r>
    </w:p>
    <w:bookmarkStart w:name="z125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</w:t>
      </w:r>
    </w:p>
    <w:bookmarkEnd w:id="727"/>
    <w:bookmarkStart w:name="z125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и</w:t>
      </w:r>
    </w:p>
    <w:bookmarkEnd w:id="728"/>
    <w:bookmarkStart w:name="z125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</w:t>
      </w:r>
    </w:p>
    <w:bookmarkEnd w:id="729"/>
    <w:bookmarkStart w:name="z126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 заявителя)</w:t>
      </w:r>
    </w:p>
    <w:bookmarkEnd w:id="730"/>
    <w:bookmarkStart w:name="z126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Адрес проживания, телефон:</w:t>
      </w:r>
    </w:p>
    <w:bookmarkEnd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Start w:name="z126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732"/>
    <w:bookmarkStart w:name="z126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Прошу Вас обеспечить подвоз моего(их) несовершеннолетнего(их) ребенка (детей) _____________________________________________________,</w:t>
      </w:r>
    </w:p>
    <w:bookmarkEnd w:id="733"/>
    <w:bookmarkStart w:name="z126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и индивидуальный идентификационный </w:t>
      </w:r>
    </w:p>
    <w:bookmarkEnd w:id="734"/>
    <w:bookmarkStart w:name="z126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номер, дата рождения)</w:t>
      </w:r>
    </w:p>
    <w:bookmarkEnd w:id="735"/>
    <w:bookmarkStart w:name="z126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проживающего в _________________________________________________</w:t>
      </w:r>
    </w:p>
    <w:bookmarkEnd w:id="736"/>
    <w:bookmarkStart w:name="z126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наименование населенного пункта, района)</w:t>
      </w:r>
    </w:p>
    <w:bookmarkEnd w:id="737"/>
    <w:bookmarkStart w:name="z126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обучающегося в _____________________________________________</w:t>
      </w:r>
    </w:p>
    <w:bookmarkEnd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№ класса, 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общеобразовательной организации образования и обратно домой на 20 __ - 20__ учебный год (указать учебный год).</w:t>
      </w:r>
    </w:p>
    <w:bookmarkStart w:name="z126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"___"__________20__года ___________________</w:t>
      </w:r>
    </w:p>
    <w:bookmarkEnd w:id="739"/>
    <w:bookmarkStart w:name="z127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 заявителя)</w:t>
      </w:r>
    </w:p>
    <w:bookmarkEnd w:id="7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741"/>
    <w:bookmarkStart w:name="z127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учебы</w:t>
      </w:r>
    </w:p>
    <w:bookmarkEnd w:id="742"/>
    <w:bookmarkStart w:name="z127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Дана __________________________________________________________</w:t>
      </w:r>
    </w:p>
    <w:bookmarkEnd w:id="743"/>
    <w:bookmarkStart w:name="z127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обучающегося и воспитанника)</w:t>
      </w:r>
    </w:p>
    <w:bookmarkEnd w:id="744"/>
    <w:bookmarkStart w:name="z127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том, что он действительно обучается в _____________________________</w:t>
      </w:r>
    </w:p>
    <w:bookmarkEnd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bookmarkStart w:name="z127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наименование школы)</w:t>
      </w:r>
    </w:p>
    <w:bookmarkEnd w:id="746"/>
    <w:bookmarkStart w:name="z127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_____ классе ______ смены (период обучения с ___ до ____ часов) и нуждается в подвозе.</w:t>
      </w:r>
    </w:p>
    <w:bookmarkEnd w:id="747"/>
    <w:bookmarkStart w:name="z127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Справка дана для предъявления по месту требования.</w:t>
      </w:r>
    </w:p>
    <w:bookmarkEnd w:id="748"/>
    <w:bookmarkStart w:name="z128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Директор школы №____ Фамилия, имя, отчество_______________ </w:t>
      </w:r>
    </w:p>
    <w:bookmarkEnd w:id="749"/>
    <w:bookmarkStart w:name="z128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наименование школы) (при его наличии) (инициалы и подпись)</w:t>
      </w:r>
    </w:p>
    <w:bookmarkEnd w:id="750"/>
    <w:bookmarkStart w:name="z128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Место печати</w:t>
      </w:r>
    </w:p>
    <w:bookmarkEnd w:id="7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регламенту государственной услуги Предоставление бесплатного подвоза к общеобразовательным организациям и обратно домой детям, проживающим в отдаленных сельских пунктах" </w:t>
            </w:r>
          </w:p>
        </w:tc>
      </w:tr>
    </w:tbl>
    <w:bookmarkStart w:name="z1284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752"/>
    <w:bookmarkStart w:name="z128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3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bookmarkEnd w:id="754"/>
    <w:bookmarkStart w:name="z128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5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1289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56"/>
    <w:bookmarkStart w:name="z129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разработана в соответствии со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оказывается местными исполнительными органами области,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</w:t>
      </w:r>
    </w:p>
    <w:bookmarkEnd w:id="757"/>
    <w:bookmarkStart w:name="z129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Прием заявлений и выдача результатов оказания государственной услуги осуществляется через: </w:t>
      </w:r>
    </w:p>
    <w:bookmarkEnd w:id="758"/>
    <w:bookmarkStart w:name="z129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канцелярию услугодателем;</w:t>
      </w:r>
    </w:p>
    <w:bookmarkEnd w:id="759"/>
    <w:bookmarkStart w:name="z129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веб-портал "электронного правительства": www.egov.kz (далее - портал).</w:t>
      </w:r>
    </w:p>
    <w:bookmarkEnd w:id="760"/>
    <w:bookmarkStart w:name="z129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Форма оказания государственной услуги – электронная (частично автоматизированная) и (или) бумажная.</w:t>
      </w:r>
    </w:p>
    <w:bookmarkEnd w:id="761"/>
    <w:bookmarkStart w:name="z129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 – электронная и (или) бумажная.</w:t>
      </w:r>
    </w:p>
    <w:bookmarkEnd w:id="762"/>
    <w:bookmarkStart w:name="z129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Результат оказания государственной услуги –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63"/>
    <w:bookmarkStart w:name="z129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оказывается бесплатно физическим лицам (далее – услугополучатель).</w:t>
      </w:r>
    </w:p>
    <w:bookmarkEnd w:id="764"/>
    <w:bookmarkStart w:name="z1299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5"/>
    <w:bookmarkStart w:name="z130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(далее - пакет документов):</w:t>
      </w:r>
    </w:p>
    <w:bookmarkEnd w:id="766"/>
    <w:bookmarkStart w:name="z130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</w:p>
    <w:bookmarkEnd w:id="767"/>
    <w:bookmarkStart w:name="z130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документ, удостоверяющий личность родителей (требуется для идентификации личности);</w:t>
      </w:r>
    </w:p>
    <w:bookmarkEnd w:id="768"/>
    <w:bookmarkStart w:name="z130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bookmarkEnd w:id="769"/>
    <w:bookmarkStart w:name="z130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bookmarkEnd w:id="770"/>
    <w:bookmarkStart w:name="z130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справка, подтверждающая принадлежность услугополучателя (семьи) к потребителям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bookmarkEnd w:id="771"/>
    <w:bookmarkStart w:name="z130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услугополучателей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bookmarkEnd w:id="772"/>
    <w:bookmarkStart w:name="z130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bookmarkEnd w:id="773"/>
    <w:bookmarkStart w:name="z130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копия решения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End w:id="774"/>
    <w:bookmarkStart w:name="z130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Документы представляются в подлинниках для сверки, после чего подлинники возвращаются услугополучателю.</w:t>
      </w:r>
    </w:p>
    <w:bookmarkEnd w:id="775"/>
    <w:bookmarkStart w:name="z131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76"/>
    <w:bookmarkStart w:name="z131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канцелярия услугодателя осуществляет прием пакета документов, их регистрацию и выдачу расписки о приеме соответствующих документов с указанием: </w:t>
      </w:r>
    </w:p>
    <w:bookmarkEnd w:id="777"/>
    <w:bookmarkStart w:name="z131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номера и даты приема запроса;</w:t>
      </w:r>
    </w:p>
    <w:bookmarkEnd w:id="778"/>
    <w:bookmarkStart w:name="z131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вида запрашиваемой государственной услуги;</w:t>
      </w:r>
    </w:p>
    <w:bookmarkEnd w:id="779"/>
    <w:bookmarkStart w:name="z131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количества и названия приложенных документов;</w:t>
      </w:r>
    </w:p>
    <w:bookmarkEnd w:id="780"/>
    <w:bookmarkStart w:name="z131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даты (времени) и места выдачи документов;</w:t>
      </w:r>
    </w:p>
    <w:bookmarkEnd w:id="781"/>
    <w:bookmarkStart w:name="z131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а также отчества (при наличии) работника услугодателя, принявшего заявление;</w:t>
      </w:r>
    </w:p>
    <w:bookmarkEnd w:id="782"/>
    <w:bookmarkStart w:name="z131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а также отчества (при наличии) родителей и их контактных телефонов, в течение 15 (пятнадцати) минут. Передает руководителю услугодателя, в течение 5 (пяти) минут;</w:t>
      </w:r>
    </w:p>
    <w:bookmarkEnd w:id="783"/>
    <w:bookmarkStart w:name="z131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 (трех) часов;</w:t>
      </w:r>
    </w:p>
    <w:bookmarkEnd w:id="784"/>
    <w:bookmarkStart w:name="z131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решения, в течение 5 (пяти) рабочих дней;</w:t>
      </w:r>
    </w:p>
    <w:bookmarkEnd w:id="785"/>
    <w:bookmarkStart w:name="z132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4 (четырех) часов;</w:t>
      </w:r>
    </w:p>
    <w:bookmarkEnd w:id="786"/>
    <w:bookmarkStart w:name="z132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канцелярия услугодателя выдает результат оказания государственной услуги услугополучателю, в течение 15 (пятнадцати) минут.</w:t>
      </w:r>
    </w:p>
    <w:bookmarkEnd w:id="787"/>
    <w:bookmarkStart w:name="z132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88"/>
    <w:bookmarkStart w:name="z132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выдача расписки о приеме документов услугополучателю;</w:t>
      </w:r>
    </w:p>
    <w:bookmarkEnd w:id="789"/>
    <w:bookmarkStart w:name="z132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виза руководителя услугодателя;</w:t>
      </w:r>
    </w:p>
    <w:bookmarkEnd w:id="790"/>
    <w:bookmarkStart w:name="z132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проект результата оказания государственной услуги;</w:t>
      </w:r>
    </w:p>
    <w:bookmarkEnd w:id="791"/>
    <w:bookmarkStart w:name="z132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подписание руководителем услугодателя проекта результата оказания государственной услуги;</w:t>
      </w:r>
    </w:p>
    <w:bookmarkEnd w:id="792"/>
    <w:bookmarkStart w:name="z132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подписанный результат оказания государственной услуги и выдача услугополучателю результата оказания государственной услуги.</w:t>
      </w:r>
    </w:p>
    <w:bookmarkEnd w:id="793"/>
    <w:bookmarkStart w:name="z1328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4"/>
    <w:bookmarkStart w:name="z132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795"/>
    <w:bookmarkStart w:name="z133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канцелярия услугодателя; </w:t>
      </w:r>
    </w:p>
    <w:bookmarkEnd w:id="796"/>
    <w:bookmarkStart w:name="z133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услугодателя;</w:t>
      </w:r>
    </w:p>
    <w:bookmarkEnd w:id="797"/>
    <w:bookmarkStart w:name="z133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услугодателя.</w:t>
      </w:r>
    </w:p>
    <w:bookmarkEnd w:id="798"/>
    <w:bookmarkStart w:name="z133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99"/>
    <w:bookmarkStart w:name="z133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канцелярия услугодателя осуществляет прием пакета документов, их регистрацию и выдачу расписки о приеме соответствующих документов с указанием: </w:t>
      </w:r>
    </w:p>
    <w:bookmarkEnd w:id="800"/>
    <w:bookmarkStart w:name="z133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номера и даты приема запроса;</w:t>
      </w:r>
    </w:p>
    <w:bookmarkEnd w:id="801"/>
    <w:bookmarkStart w:name="z133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вида запрашиваемой государственной услуги;</w:t>
      </w:r>
    </w:p>
    <w:bookmarkEnd w:id="802"/>
    <w:bookmarkStart w:name="z133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количества и названия приложенных документов;</w:t>
      </w:r>
    </w:p>
    <w:bookmarkEnd w:id="803"/>
    <w:bookmarkStart w:name="z133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даты (времени) и места выдачи документов;</w:t>
      </w:r>
    </w:p>
    <w:bookmarkEnd w:id="804"/>
    <w:bookmarkStart w:name="z133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а также отчества (при наличии) работника услугодателя, принявшего заявление;</w:t>
      </w:r>
    </w:p>
    <w:bookmarkEnd w:id="805"/>
    <w:bookmarkStart w:name="z134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а также отчества (при наличии) родителей и их контактных телефонов, в течение 15 (пятнадцати) минут. Передает руководителю услугодателя, в течение 5 (пяти) минут;</w:t>
      </w:r>
    </w:p>
    <w:bookmarkEnd w:id="806"/>
    <w:bookmarkStart w:name="z134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 (трех) часов;</w:t>
      </w:r>
    </w:p>
    <w:bookmarkEnd w:id="807"/>
    <w:bookmarkStart w:name="z134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решения, в течение 5 (пяти) рабочих дней;</w:t>
      </w:r>
    </w:p>
    <w:bookmarkEnd w:id="808"/>
    <w:bookmarkStart w:name="z134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4 (четырех) часов;</w:t>
      </w:r>
    </w:p>
    <w:bookmarkEnd w:id="809"/>
    <w:bookmarkStart w:name="z134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канцелярия услугодателя выдает результат оказания государственной услуги услугополучателю, в течение 15 (пятнадцати) минут.</w:t>
      </w:r>
    </w:p>
    <w:bookmarkEnd w:id="810"/>
    <w:bookmarkStart w:name="z134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811"/>
    <w:bookmarkStart w:name="z1346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12"/>
    <w:bookmarkStart w:name="z134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813"/>
    <w:bookmarkStart w:name="z134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осуществляет регистрацию (авторизацию) на портале посредством индивидуального идентификационного номера, электронной цифровой подписи (далее - ЭЦП);</w:t>
      </w:r>
    </w:p>
    <w:bookmarkEnd w:id="814"/>
    <w:bookmarkStart w:name="z134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выбор услугополучателем электронной государственной услуги, заполнение полей электронного запроса и прикрепление пакета документов:</w:t>
      </w:r>
    </w:p>
    <w:bookmarkEnd w:id="815"/>
    <w:bookmarkStart w:name="z135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заявление в форме электронного документа, удостоверенное ЭЦП услугополучателя;</w:t>
      </w:r>
    </w:p>
    <w:bookmarkEnd w:id="816"/>
    <w:bookmarkStart w:name="z135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свидетельства о рождении ребенка в случае рождения ребенка до 13 августа 2007 года либо за пределами Республики Казахстан;</w:t>
      </w:r>
    </w:p>
    <w:bookmarkEnd w:id="817"/>
    <w:bookmarkStart w:name="z135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свидетельства о заключении или расторжении брака в случае заключения или расторжения брака до 2008 года либо за пределами Республики Казахстан;</w:t>
      </w:r>
    </w:p>
    <w:bookmarkEnd w:id="818"/>
    <w:bookmarkStart w:name="z135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решения коллегиального органа управления организации образования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819"/>
    <w:bookmarkStart w:name="z135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документа о полученных доходах (справка о заработной плате работающих родителей или лиц их заменяющих);</w:t>
      </w:r>
    </w:p>
    <w:bookmarkEnd w:id="820"/>
    <w:bookmarkStart w:name="z135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821"/>
    <w:bookmarkStart w:name="z135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удостоверение (подписание) запроса на портале посредством ЭЦП услугополучателя;</w:t>
      </w:r>
    </w:p>
    <w:bookmarkEnd w:id="822"/>
    <w:bookmarkStart w:name="z135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823"/>
    <w:bookmarkStart w:name="z135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сотрудник услугодателя осуществляет прием пакета документов, поступивших с портала, регистрирует их, в течение 15 (пятнадцати) минут. </w:t>
      </w:r>
    </w:p>
    <w:bookmarkEnd w:id="824"/>
    <w:bookmarkStart w:name="z135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Передает пакет документов руководителю услугодателя, в течение 5 (пяти) минут;</w:t>
      </w:r>
    </w:p>
    <w:bookmarkEnd w:id="825"/>
    <w:bookmarkStart w:name="z136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 (трех) часов;</w:t>
      </w:r>
    </w:p>
    <w:bookmarkEnd w:id="826"/>
    <w:bookmarkStart w:name="z136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решения, в течение 5 (пяти) рабочих дней;</w:t>
      </w:r>
    </w:p>
    <w:bookmarkEnd w:id="827"/>
    <w:bookmarkStart w:name="z136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руководитель услугодателя подписывает проект результата оказания государственной услуги и передает результат оказания государственной услуги канцелярии услугодателя, в течение 4 (четырех) часов;</w:t>
      </w:r>
    </w:p>
    <w:bookmarkEnd w:id="828"/>
    <w:bookmarkStart w:name="z136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сотрудник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услугодателя, в течение 15 (пятнадцати) минут.</w:t>
      </w:r>
    </w:p>
    <w:bookmarkEnd w:id="829"/>
    <w:bookmarkStart w:name="z136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830"/>
    <w:bookmarkStart w:name="z136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      </w:r>
          </w:p>
        </w:tc>
      </w:tr>
    </w:tbl>
    <w:bookmarkStart w:name="z1367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Петропавловска, управления образования Северо-Казахстанской области</w:t>
      </w:r>
    </w:p>
    <w:bookmarkEnd w:id="8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093"/>
        <w:gridCol w:w="3021"/>
        <w:gridCol w:w="641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МКР,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 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863"/>
    <w:bookmarkStart w:name="z140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предоставлении бесплатного и льготного питания в общеобразовательной школе </w:t>
      </w:r>
    </w:p>
    <w:bookmarkEnd w:id="864"/>
    <w:bookmarkStart w:name="z140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Дана ________________________ в том, что он/она включен(-а) в список</w:t>
      </w:r>
    </w:p>
    <w:bookmarkEnd w:id="865"/>
    <w:bookmarkStart w:name="z140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наличии)) </w:t>
      </w:r>
    </w:p>
    <w:bookmarkEnd w:id="866"/>
    <w:bookmarkStart w:name="z140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обучающихся и воспитанников, обеспечивающихся бесплатным питанием в 20__ - 20__ учебном году.</w:t>
      </w:r>
    </w:p>
    <w:bookmarkEnd w:id="867"/>
    <w:bookmarkStart w:name="z140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</w:t>
      </w:r>
    </w:p>
    <w:bookmarkEnd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подпись руководителя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области,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города областного значения </w:t>
      </w:r>
    </w:p>
    <w:bookmarkStart w:name="z140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</w:t>
      </w:r>
    </w:p>
    <w:bookmarkEnd w:id="8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870"/>
    <w:bookmarkStart w:name="z140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Руководителю местного исполнительного</w:t>
      </w:r>
    </w:p>
    <w:bookmarkEnd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области, района, города областного значения </w:t>
      </w:r>
    </w:p>
    <w:bookmarkStart w:name="z140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</w:t>
      </w:r>
    </w:p>
    <w:bookmarkEnd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Start w:name="z141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органа образования) </w:t>
      </w:r>
    </w:p>
    <w:bookmarkEnd w:id="873"/>
    <w:bookmarkStart w:name="z141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 ________ района, _______ области)</w:t>
      </w:r>
    </w:p>
    <w:bookmarkEnd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руководителя) </w:t>
      </w:r>
    </w:p>
    <w:bookmarkStart w:name="z141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гражданина (ки) _______________</w:t>
      </w:r>
    </w:p>
    <w:bookmarkEnd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индивидуальный идентификационный номер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(-ей) по адресу: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населенного пункта, адрес места </w:t>
      </w:r>
    </w:p>
    <w:bookmarkStart w:name="z141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проживания, телефон)</w:t>
      </w:r>
    </w:p>
    <w:bookmarkEnd w:id="876"/>
    <w:bookmarkStart w:name="z141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877"/>
    <w:bookmarkStart w:name="z141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Прошу Вас включить моего несовершеннолетнего ребенка (Фамилия, имя, отчество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bookmarkEnd w:id="878"/>
    <w:bookmarkStart w:name="z141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Согласен(а) на использования сведений, составляющих охраняемую законом тайну, содержащихся в информационных системах.</w:t>
      </w:r>
    </w:p>
    <w:bookmarkEnd w:id="879"/>
    <w:bookmarkStart w:name="z141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"___"__________20__года Подпись гражданина(ки)</w:t>
      </w:r>
    </w:p>
    <w:bookmarkEnd w:id="8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      </w:r>
          </w:p>
        </w:tc>
      </w:tr>
    </w:tbl>
    <w:bookmarkStart w:name="z1419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881"/>
    <w:bookmarkStart w:name="z142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2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bookmarkEnd w:id="883"/>
    <w:bookmarkStart w:name="z142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4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      </w:r>
          </w:p>
        </w:tc>
      </w:tr>
    </w:tbl>
    <w:bookmarkStart w:name="z1424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885"/>
    <w:bookmarkStart w:name="z142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6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bookmarkEnd w:id="887"/>
    <w:bookmarkStart w:name="z142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8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553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</w:t>
      </w:r>
    </w:p>
    <w:bookmarkEnd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Сноска. Регламент - в редакции постановления акимата Северо-Казахстанской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N 229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4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0"/>
    <w:bookmarkStart w:name="z55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регламент государственной услуги), разработан в соответствии со стандартом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услугодатели).</w:t>
      </w:r>
    </w:p>
    <w:bookmarkEnd w:id="891"/>
    <w:bookmarkStart w:name="z55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заявления и выдача результата оказания государственной услуги осуществляется через:</w:t>
      </w:r>
    </w:p>
    <w:bookmarkEnd w:id="892"/>
    <w:bookmarkStart w:name="z55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канцелярию услугодателя;</w:t>
      </w:r>
    </w:p>
    <w:bookmarkEnd w:id="893"/>
    <w:bookmarkStart w:name="z55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94"/>
    <w:bookmarkStart w:name="z55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веб-портал "электронного правительства": www.egov.kz (далее – портал).</w:t>
      </w:r>
    </w:p>
    <w:bookmarkEnd w:id="895"/>
    <w:bookmarkStart w:name="z56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Форма оказания государственной услуги – электронная (частично автоматизированная) и (или) бумажная. </w:t>
      </w:r>
    </w:p>
    <w:bookmarkEnd w:id="896"/>
    <w:bookmarkStart w:name="z56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 – электронная и (или) бумажная.</w:t>
      </w:r>
    </w:p>
    <w:bookmarkEnd w:id="897"/>
    <w:bookmarkStart w:name="z56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Результат оказания государственной услуги -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 согласно приложению 1 к Стандарту.</w:t>
      </w:r>
    </w:p>
    <w:bookmarkEnd w:id="898"/>
    <w:bookmarkStart w:name="z56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оказывается физическим лицам (далее – услугополучатель) бесплатно.</w:t>
      </w:r>
    </w:p>
    <w:bookmarkEnd w:id="899"/>
    <w:bookmarkStart w:name="z564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00"/>
    <w:bookmarkStart w:name="z56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услугополучателя:</w:t>
      </w:r>
    </w:p>
    <w:bookmarkEnd w:id="901"/>
    <w:bookmarkStart w:name="z56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 услугодателю и в Государственную корпорацию:</w:t>
      </w:r>
    </w:p>
    <w:bookmarkEnd w:id="902"/>
    <w:bookmarkStart w:name="z56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заявление опекуна или попечителя для назначения пособия по форме согласно приложению 2 к Стандарту;</w:t>
      </w:r>
    </w:p>
    <w:bookmarkEnd w:id="903"/>
    <w:bookmarkStart w:name="z56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документ, удостоверяющий личность услугополучателя (требуется для идентификации личности);</w:t>
      </w:r>
    </w:p>
    <w:bookmarkEnd w:id="904"/>
    <w:bookmarkStart w:name="z56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решение местного исполнительного органа о назначении опекуном или попечителем;</w:t>
      </w:r>
    </w:p>
    <w:bookmarkEnd w:id="905"/>
    <w:bookmarkStart w:name="z57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копия свидетельства о рождении ребенка (детей) в случае рождения ребенка (детей) до 13 августа 2007 года либо за пределами Республики Казахстан;</w:t>
      </w:r>
    </w:p>
    <w:bookmarkEnd w:id="906"/>
    <w:bookmarkStart w:name="z57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</w:p>
    <w:bookmarkEnd w:id="907"/>
    <w:bookmarkStart w:name="z57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908"/>
    <w:bookmarkStart w:name="z57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(детей)).</w:t>
      </w:r>
    </w:p>
    <w:bookmarkEnd w:id="909"/>
    <w:bookmarkStart w:name="z57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Документы представляются в подлинниках для сверки, после чего подлинники возвращаются услугополучателю.</w:t>
      </w:r>
    </w:p>
    <w:bookmarkEnd w:id="910"/>
    <w:bookmarkStart w:name="z57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портал:</w:t>
      </w:r>
    </w:p>
    <w:bookmarkEnd w:id="911"/>
    <w:bookmarkStart w:name="z57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запрос в форме электронного документа, подписанный ЭЦП услугополучателя;</w:t>
      </w:r>
    </w:p>
    <w:bookmarkEnd w:id="912"/>
    <w:bookmarkStart w:name="z57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электронная копия решения местного исполнительного органа о назначении опекуном или попечителем;</w:t>
      </w:r>
    </w:p>
    <w:bookmarkEnd w:id="913"/>
    <w:bookmarkStart w:name="z57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</w:p>
    <w:bookmarkEnd w:id="914"/>
    <w:bookmarkStart w:name="z57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(детей));</w:t>
      </w:r>
    </w:p>
    <w:bookmarkEnd w:id="915"/>
    <w:bookmarkStart w:name="z58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bookmarkEnd w:id="916"/>
    <w:bookmarkStart w:name="z58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bookmarkEnd w:id="917"/>
    <w:bookmarkStart w:name="z58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18"/>
    <w:bookmarkStart w:name="z58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 осуществляет прием пакета документов, поступивших с Государственной корпорации либо от услугополучателя, регистрирует их, выдает услугополучателю расписку о приеме соответствующих документов, передает пакет документов руководителю услугодателя - 15 (пятнадцать) минут;</w:t>
      </w:r>
    </w:p>
    <w:bookmarkEnd w:id="919"/>
    <w:bookmarkStart w:name="z58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рассматривает пакет документов, определяет ответственного исполнителя, налагает соответствующую визу и передает пакет документов ответственному исполнителю услугодателя - 3 (три) часа;</w:t>
      </w:r>
    </w:p>
    <w:bookmarkEnd w:id="920"/>
    <w:bookmarkStart w:name="z58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 - 9 (девять) рабочих дней;</w:t>
      </w:r>
    </w:p>
    <w:bookmarkEnd w:id="921"/>
    <w:bookmarkStart w:name="z58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принимает решение и подписывает проект результата оказания государственной услуги, и передает результат оказания государственной услуги канцелярии услугодателя - 4 (четыре) часа;</w:t>
      </w:r>
    </w:p>
    <w:bookmarkEnd w:id="922"/>
    <w:bookmarkStart w:name="z58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канцелярия услугодателя выдает результат оказания государственной услуги услугополучателю либо направляет в Государственную корпорацию - 15 (пятнадцать) минут.</w:t>
      </w:r>
    </w:p>
    <w:bookmarkEnd w:id="923"/>
    <w:bookmarkStart w:name="z58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924"/>
    <w:bookmarkStart w:name="z58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выдача расписки о приеме пакета документов услугополучателю;</w:t>
      </w:r>
    </w:p>
    <w:bookmarkEnd w:id="925"/>
    <w:bookmarkStart w:name="z59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виза руководителя услугодателя;</w:t>
      </w:r>
    </w:p>
    <w:bookmarkEnd w:id="926"/>
    <w:bookmarkStart w:name="z59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проект результата оказания государственной услуги;</w:t>
      </w:r>
    </w:p>
    <w:bookmarkEnd w:id="927"/>
    <w:bookmarkStart w:name="z59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подписание руководителем услугодателя результата оказания государственной услуги;</w:t>
      </w:r>
    </w:p>
    <w:bookmarkEnd w:id="928"/>
    <w:bookmarkStart w:name="z59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выдача результат оказания государственной услуги услугополучателю.</w:t>
      </w:r>
    </w:p>
    <w:bookmarkEnd w:id="929"/>
    <w:bookmarkStart w:name="z594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30"/>
    <w:bookmarkStart w:name="z59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31"/>
    <w:bookmarkStart w:name="z59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услугодателя;</w:t>
      </w:r>
    </w:p>
    <w:bookmarkEnd w:id="932"/>
    <w:bookmarkStart w:name="z59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услугодателя;</w:t>
      </w:r>
    </w:p>
    <w:bookmarkEnd w:id="933"/>
    <w:bookmarkStart w:name="z59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услугодателя.</w:t>
      </w:r>
    </w:p>
    <w:bookmarkEnd w:id="934"/>
    <w:bookmarkStart w:name="z59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Описание последовательности процедур (действий) между структурными подразделениями (работниками), длительность каждой </w:t>
      </w:r>
    </w:p>
    <w:bookmarkEnd w:id="935"/>
    <w:bookmarkStart w:name="z60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процедуры (действия):</w:t>
      </w:r>
    </w:p>
    <w:bookmarkEnd w:id="936"/>
    <w:bookmarkStart w:name="z60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 осуществляет прием пакета документов, поступивших с Государственной корпорации либо от услугополучателя, регистрирует их, выдает услугополучателю расписку о приеме соответствующих документов, передает пакет документов руководителю услугодателя - 15 (пятнадцать) минут;</w:t>
      </w:r>
    </w:p>
    <w:bookmarkEnd w:id="937"/>
    <w:bookmarkStart w:name="z60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рассматривает пакет документов, определяет ответственного исполнителя, налагает соответствующую визу и передает пакет документов ответственному исполнителю услугодателя - 3 (три) часа;</w:t>
      </w:r>
    </w:p>
    <w:bookmarkEnd w:id="938"/>
    <w:bookmarkStart w:name="z60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для принятия решения - 9 (девять) рабочих дня;</w:t>
      </w:r>
    </w:p>
    <w:bookmarkEnd w:id="939"/>
    <w:bookmarkStart w:name="z60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принимает решение и подписывает проект результата оказания государственной услуги, и передает результат оказания государственной услуги канцелярии услугодателя - 4 (четыре) часа;</w:t>
      </w:r>
    </w:p>
    <w:bookmarkEnd w:id="940"/>
    <w:bookmarkStart w:name="z60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канцелярия услугодателя выдает результат оказания государственной услуги услугополучателю либо направляет в Государственную корпорацию - 15 (пятнадцать) минут.</w:t>
      </w:r>
    </w:p>
    <w:bookmarkEnd w:id="941"/>
    <w:bookmarkStart w:name="z606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42"/>
    <w:bookmarkStart w:name="z60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Для получения государственной услуги услугополучатель обращается в Государственную корпорацию с пакетом документов, согласно пункта 4 настоящего регламента государственной услуги:</w:t>
      </w:r>
    </w:p>
    <w:bookmarkEnd w:id="943"/>
    <w:bookmarkStart w:name="z60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работник Государственной корпорации проверяет правильность заполнения пакета документов.</w:t>
      </w:r>
    </w:p>
    <w:bookmarkEnd w:id="944"/>
    <w:bookmarkStart w:name="z60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приложению 3 к Стандарту - 5 (пять) минут.</w:t>
      </w:r>
    </w:p>
    <w:bookmarkEnd w:id="945"/>
    <w:bookmarkStart w:name="z61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соблюдении правильности и полноты заполнения заявлений и предоставления полного пакета документов, работник Государственной корпорации регистрирует заявление в информационной системе и выдает услугополучателю расписку о приеме соответствующих документов - 5 (пять) минут.</w:t>
      </w:r>
    </w:p>
    <w:bookmarkEnd w:id="946"/>
    <w:bookmarkStart w:name="z61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947"/>
    <w:bookmarkStart w:name="z61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 - 5 (пять) минут;</w:t>
      </w:r>
    </w:p>
    <w:bookmarkEnd w:id="948"/>
    <w:bookmarkStart w:name="z61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– 10 (десять) рабочих дней;</w:t>
      </w:r>
    </w:p>
    <w:bookmarkEnd w:id="949"/>
    <w:bookmarkStart w:name="z61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работник Государственной корпорации принимает результат оказания государственной услуги, регистрирует в информационной системе, в срок указанный в расписке о приеме пакета документов, выдает результат оказания государственной услуги услугополучателю - 15 (пятнадцать) минут.</w:t>
      </w:r>
    </w:p>
    <w:bookmarkEnd w:id="950"/>
    <w:bookmarkStart w:name="z61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работы Государственной корпорации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</w:t>
      </w:r>
    </w:p>
    <w:bookmarkEnd w:id="951"/>
    <w:bookmarkStart w:name="z61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952"/>
    <w:bookmarkStart w:name="z61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осуществляет регистрацию (авторизацию) на портале посредством индивидуального идентификационного номера, электронной цифровой подписи (далее – ЭЦП);</w:t>
      </w:r>
    </w:p>
    <w:bookmarkEnd w:id="953"/>
    <w:bookmarkStart w:name="z61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выбор услугополучателем электронной государственной услуги, заполнение полей электронного запроса и прикрепление пакета документов, согласно пункта 4 настоящего регламента государственной услуги;</w:t>
      </w:r>
    </w:p>
    <w:bookmarkEnd w:id="954"/>
    <w:bookmarkStart w:name="z61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55"/>
    <w:bookmarkStart w:name="z62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удостоверение (подписание) запроса на портале посредством ЭЦП услугополучателя;</w:t>
      </w:r>
    </w:p>
    <w:bookmarkEnd w:id="956"/>
    <w:bookmarkStart w:name="z62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957"/>
    <w:bookmarkStart w:name="z62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958"/>
    <w:bookmarkStart w:name="z62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канцелярия услугодателя направляет результат оказания государственной услуги на портал в "личный кабинет" услугополучателя в форме электронного документа, подписанного ЭЦП уполномоченного лица услугодателя.</w:t>
      </w:r>
    </w:p>
    <w:bookmarkEnd w:id="959"/>
    <w:bookmarkStart w:name="z62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</w:p>
    <w:bookmarkEnd w:id="960"/>
    <w:bookmarkStart w:name="z62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961"/>
    <w:bookmarkStart w:name="z62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62"/>
    <w:bookmarkStart w:name="z627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963"/>
    <w:bookmarkStart w:name="z62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Услугополучателям,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Единный контакт- центр 1414, 8 800 080 7777.</w:t>
      </w:r>
    </w:p>
    <w:bookmarkEnd w:id="964"/>
    <w:bookmarkStart w:name="z62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Адреса мест оказания государственной услуги размещены на интернет-ресурсах:</w:t>
      </w:r>
    </w:p>
    <w:bookmarkEnd w:id="965"/>
    <w:bookmarkStart w:name="z63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Министерства www.edu.gov.kz;</w:t>
      </w:r>
    </w:p>
    <w:bookmarkEnd w:id="966"/>
    <w:bookmarkStart w:name="z63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Государственной корпорации www.con.gov.kz;</w:t>
      </w:r>
    </w:p>
    <w:bookmarkEnd w:id="967"/>
    <w:bookmarkStart w:name="z63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портале.</w:t>
      </w:r>
    </w:p>
    <w:bookmarkEnd w:id="968"/>
    <w:bookmarkStart w:name="z63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969"/>
    <w:bookmarkStart w:name="z63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970"/>
    <w:bookmarkStart w:name="z63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9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637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9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742"/>
        <w:gridCol w:w="2515"/>
        <w:gridCol w:w="7403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 с 9.00 часов до 18.30 часов, обед с 13.00 часов до 14.30 часов, кроме выходных и праздничных дней согласно трудовому законодательству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2"/>
        <w:gridCol w:w="12108"/>
      </w:tblGrid>
      <w:tr>
        <w:trPr>
          <w:trHeight w:val="30" w:hRule="atLeast"/>
        </w:trPr>
        <w:tc>
          <w:tcPr>
            <w:tcW w:w="1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  <w:bookmarkEnd w:id="988"/>
        </w:tc>
      </w:tr>
    </w:tbl>
    <w:bookmarkStart w:name="z654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989"/>
    <w:bookmarkStart w:name="z65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0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bookmarkEnd w:id="991"/>
    <w:bookmarkStart w:name="z65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2"/>
    <w:p>
      <w:pPr>
        <w:spacing w:after="0"/>
        <w:ind w:left="0"/>
        <w:jc w:val="both"/>
      </w:pPr>
      <w:r>
        <w:drawing>
          <wp:inline distT="0" distB="0" distL="0" distR="0">
            <wp:extent cx="78105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659" w:id="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993"/>
    <w:bookmarkStart w:name="z66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4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bookmarkEnd w:id="995"/>
    <w:bookmarkStart w:name="z66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6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664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997"/>
    <w:bookmarkStart w:name="z66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8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bookmarkEnd w:id="999"/>
    <w:bookmarkStart w:name="z66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0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1671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 </w:t>
      </w:r>
    </w:p>
    <w:bookmarkEnd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Регламент - в редакции постановления акимата Северо-Казахстанской области от 20.06.2017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72" w:id="1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02"/>
    <w:bookmarkStart w:name="z176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Регламент государственной услуги "Передача ребенка (детей) на патронатное воспитание" (далее – Регламент) разработан в соответствии со стандартом государственной услуги "Передача ребенка (детей) на патронатное воспитание",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003"/>
    <w:bookmarkStart w:name="z19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заявления для оказания государственной услуги осуществляется через:</w:t>
      </w:r>
    </w:p>
    <w:bookmarkEnd w:id="1004"/>
    <w:bookmarkStart w:name="z19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канцелярию услугодателя;</w:t>
      </w:r>
    </w:p>
    <w:bookmarkEnd w:id="1005"/>
    <w:bookmarkStart w:name="z19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веб-портал "электронного правительства" www.egov.kz (далее – портал).</w:t>
      </w:r>
    </w:p>
    <w:bookmarkEnd w:id="1006"/>
    <w:bookmarkStart w:name="z19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Выдача результата оказания государственной услуги осуществляется через канцелярию услугодателя.</w:t>
      </w:r>
    </w:p>
    <w:bookmarkEnd w:id="1007"/>
    <w:bookmarkStart w:name="z19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– электронная (частично автоматизированная) и (или) бумажная.</w:t>
      </w:r>
    </w:p>
    <w:bookmarkEnd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Результат оказания государственной услуги - договор о передаче ребенка (детей) на патронатное воспитание либо мотивированный ответ об отказе в оказании государственной услуги в случаях и основаниям, предусмотренным пунктом 5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оказывается физическим лицам (далее - услугополучатель) бесплатно.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bookmarkStart w:name="z20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заявление о желании стать патронатным воспитателем (в произвольной форме);</w:t>
      </w:r>
    </w:p>
    <w:bookmarkEnd w:id="1009"/>
    <w:bookmarkStart w:name="z20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документ, удостоверяющий личность услугополучателя (требуется для идентификации личности);</w:t>
      </w:r>
    </w:p>
    <w:bookmarkEnd w:id="1010"/>
    <w:bookmarkStart w:name="z20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нотариально заверенное согласие супруга(-и), в случае если услугополучатель состоит в браке;</w:t>
      </w:r>
    </w:p>
    <w:bookmarkEnd w:id="1011"/>
    <w:bookmarkStart w:name="z20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bookmarkEnd w:id="1012"/>
    <w:bookmarkStart w:name="z20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сведения об образовании.</w:t>
      </w:r>
    </w:p>
    <w:bookmarkEnd w:id="1013"/>
    <w:bookmarkStart w:name="z20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Основанием для отказа в оказании государственной услуги являются:</w:t>
      </w:r>
    </w:p>
    <w:bookmarkEnd w:id="1014"/>
    <w:bookmarkStart w:name="z20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несовершеннолетие услугополучателя;</w:t>
      </w:r>
    </w:p>
    <w:bookmarkEnd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признание судом услугополучателя недееспособным или ограниченно дееспособным;</w:t>
      </w:r>
    </w:p>
    <w:bookmarkStart w:name="z20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лишение услугополучателя судом родительских прав или ограниченных судом в родительских правах;</w:t>
      </w:r>
    </w:p>
    <w:bookmarkEnd w:id="1016"/>
    <w:bookmarkStart w:name="z21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1017"/>
    <w:bookmarkStart w:name="z21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решение суда об отмене усыновления по вине бывших усыновителей;</w:t>
      </w:r>
    </w:p>
    <w:bookmarkEnd w:id="1018"/>
    <w:bookmarkStart w:name="z21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наличие у услугополучателя заболеваний, препятствующих осуществлению обязанности опекуна или попечителя;</w:t>
      </w:r>
    </w:p>
    <w:bookmarkEnd w:id="1019"/>
    <w:bookmarkStart w:name="z21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отсутствие у услугополучателя постоянного места жительства;</w:t>
      </w:r>
    </w:p>
    <w:bookmarkEnd w:id="1020"/>
    <w:bookmarkStart w:name="z21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1021"/>
    <w:bookmarkStart w:name="z21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отсутствие гражданства у услугополучателя;</w:t>
      </w:r>
    </w:p>
    <w:bookmarkEnd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состояние услугополучателя на учетах в наркологическом или психоневрологическом диспансерах;</w:t>
      </w:r>
    </w:p>
    <w:bookmarkStart w:name="z21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1023"/>
    <w:bookmarkStart w:name="z22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24"/>
    <w:bookmarkStart w:name="z22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документов, передает пакет документов руководителю услугодателя - 15 (пятнадцать) минут. </w:t>
      </w:r>
    </w:p>
    <w:bookmarkEnd w:id="1025"/>
    <w:bookmarkStart w:name="z22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предоставления услугополучателем неполного пакета документов согласно пункту 4 настоящего Регламента и (или) документов с истекшим сроком действия отказывает в приеме заявления;</w:t>
      </w:r>
    </w:p>
    <w:bookmarkEnd w:id="1026"/>
    <w:bookmarkStart w:name="z22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1027"/>
    <w:bookmarkStart w:name="z22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ответственный исполнитель услугодателя изучает пакет документов </w:t>
      </w:r>
    </w:p>
    <w:bookmarkEnd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услугополучателя, составляет акт обследования жилищно-бытовых условий,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- 10 (десять) календарных дней. Подготавливает проект результата оказания государственной услуги и передает руководителю услугодателя - 19 (девятнадцать)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услугодателя принимает решение и подписывает проект результата оказания государственной услуги и передает канцелярии услугодателя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канцелярия услугодателя выдает результат оказания государственной услуги услугополучателю - 10 (десять) минут. </w:t>
      </w:r>
    </w:p>
    <w:bookmarkStart w:name="z22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029"/>
    <w:bookmarkStart w:name="z22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пакета документов;</w:t>
      </w:r>
    </w:p>
    <w:bookmarkEnd w:id="1030"/>
    <w:bookmarkStart w:name="z23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виза руководителя услугодателя;</w:t>
      </w:r>
    </w:p>
    <w:bookmarkEnd w:id="1031"/>
    <w:bookmarkStart w:name="z23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проект результата оказания государственной услуги;</w:t>
      </w:r>
    </w:p>
    <w:bookmarkEnd w:id="1032"/>
    <w:bookmarkStart w:name="z23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подписание руководителем услугодателя проекта результата оказания государственной услуги;</w:t>
      </w:r>
    </w:p>
    <w:bookmarkEnd w:id="1033"/>
    <w:bookmarkStart w:name="z23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подписанный результат оказания государственной услуги и выдача его услугополучателю.</w:t>
      </w:r>
    </w:p>
    <w:bookmarkEnd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Перечень структурных подразделений, (работников) услугодателя, </w:t>
      </w:r>
    </w:p>
    <w:bookmarkStart w:name="z23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которые участвуют в процессе оказания государственной услуги:</w:t>
      </w:r>
    </w:p>
    <w:bookmarkEnd w:id="1035"/>
    <w:bookmarkStart w:name="z23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услугодателя;</w:t>
      </w:r>
    </w:p>
    <w:bookmarkEnd w:id="1036"/>
    <w:bookmarkStart w:name="z23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услугодателя;</w:t>
      </w:r>
    </w:p>
    <w:bookmarkEnd w:id="1037"/>
    <w:bookmarkStart w:name="z23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услугодателя.</w:t>
      </w:r>
    </w:p>
    <w:bookmarkEnd w:id="1038"/>
    <w:bookmarkStart w:name="z24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039"/>
    <w:bookmarkStart w:name="z24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документов, передает пакет документов руководителю услугодателя - 15 (пятнадцать) минут. </w:t>
      </w:r>
    </w:p>
    <w:bookmarkEnd w:id="1040"/>
    <w:bookmarkStart w:name="z24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предоставления услугополучателем неполного пакета документов согласно пункту 4 настоящего Регламента и (или) документов с истекшим сроком действия отказывает в приеме заявления;</w:t>
      </w:r>
    </w:p>
    <w:bookmarkEnd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ответственный исполнитель услугодателя изучает пакет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услугополучателя, составляет акт обследования жилищно-бытовых условий,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- 10 (десять) календарных дней. Подготавливает проект результата оказания государственной услуги и передает руководителю услугодателя - 19 (девятнадцать)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услугодателя принимает решение и подписывает проект результата оказания государственной услуги и передает канцелярии услугодателя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канцелярия услугодателя выдает результат оказания государственной услуги услугополучателю - 10 (десять)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осуществляет регистрацию (авторизацию) на портале посредством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выбор услугополучателем электронной государственной услуги, заполнение полей электронного запроса и прикрепление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нотариально заверенного согласия супруга(-и), в случае если услугополучатель состоит в 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электронные копии справок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сведений об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удостоверение электронного запроса для оказания электронной государственной услуги посредством ЭЦП услугополучателя;</w:t>
      </w:r>
    </w:p>
    <w:bookmarkStart w:name="z25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удостоверение (подписание) запроса на портале посредством ЭЦП услугополучателя;</w:t>
      </w:r>
    </w:p>
    <w:bookmarkEnd w:id="1042"/>
    <w:bookmarkStart w:name="z25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интернет-ресурсе Министерства: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портале: 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Услугополучатель имеет возможность получения государственной услуги в электронной форме через портал при условий наличия ЭЦП.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"Передача ребенка (детей) на 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295"/>
        <w:gridCol w:w="2306"/>
        <w:gridCol w:w="8053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"Кызылжарский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аул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 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Мамлютский район, 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"Передача ребенка (детей) на 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"Передача ребенка (детей) на 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1770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 </w:t>
      </w:r>
    </w:p>
    <w:bookmarkEnd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Регламент - в редакции постановления акимата Северо-Казахстанской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71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5"/>
    <w:bookmarkStart w:name="z192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Регламент государственной услуги "Назначение выплаты денежных средств на содержание ребенка (детей), переданного патронатным воспитателям" (далее – Регламент) разработан в соответствии со стандартом государственной услуги "Назначение выплаты денежных средств на содержание ребенка (детей), переданного патронатным воспитателям",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–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Результат оказания государственной услуги - решение о назначении денежных средств, выделяемых патронатным воспитателям на содержание ребенка (детей) по форме согласно приложению 1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оказывается физическим лицам (далее - услугополучатель) бесплатно.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заявление о назначении денежных средств по форме, согласно приложению 2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справка об обучении ребенка (детей)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копия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Документы представляются в подлинниках для сверки, после чего подлинники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отчества (при его наличии) услугодателя,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отчества (при его наличии) услугополучателя и его контактные телефоны.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Передает пакет документов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- 4 (четыре)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принимает решение и подписывает проект результата оказания государственной услуги и передает канцелярии услугодателя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канцелярия услугодателя выдает результат оказания государственной услуги услугополучателю - 10 (десять)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подписание руководителем услугодателя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подписанный результат оказания государственной услуги и выдача его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отчества (при его наличии) услугодателя,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отчества (при его наличии) услугополучателя и его контактные телефоны.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Передает пакет документов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- 4 (четыре)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принимает решение и подписывает проект результата оказания государственной услуги и передает канцелярии услугодателя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канцелярия услугодателя выдает результат оказания государственной услуги услугополучателю - 10 (десять)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осуществляет регистрацию (авторизацию) на портале посредством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выбор услугополучателем электронной государственной услуги, заполнение полей электронного запроса и прикрепление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справки об обучении ребенка (детей) в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удостоверение (подписание) запроса на портале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Адреса мест оказания государственной услуги размещены на интернет-ресурсе Министерства www.edu.gov.kz.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услугодателя. Единый контакт-центр по вопросам оказания государственных услуг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541"/>
        <w:gridCol w:w="2087"/>
        <w:gridCol w:w="8141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 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кодексу 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1927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 </w:t>
      </w:r>
    </w:p>
    <w:bookmarkEnd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Регламент - в редакции постановления акимата Северо-Казахстанской области от 20.06.2017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28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48"/>
    <w:bookmarkStart w:name="z215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Регламент государственной услуги "Постановка на учет лиц, желающих усыновить детей" (далее – Регламент) разработан в соответствии со стандартом государственной услуги "Постановка на учет лиц, желающих усыновить детей",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обращении к услугодателю – заключение о возможности (невозможности) быть кандидатом (ами) в усыновители по форме согласно приложению 1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портал – уведомление о готовности заключения о возможности (невозможности) быть кандидатом(ами) в усыновители по форме согласно приложению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оказывается бесплатно физическим лицам (далее -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Основанием для начала процедуры (действия) по оказанию государственной услуги является принятие услугодателем от услугополучателя соответствующих документов (далее - пакет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заявление о желании усыновить детей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письменное согласие близких родственников на усыновление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справка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Основания для отказа в оказании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несовершеннолетие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признание услугополучателя судом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признание судом одного из супругов недееспособным или ограниченно дееспособным;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лишение услугополучателя судом родительских прав или ограничение судом в родительских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решение суда об отмене усыновления по вине бывших усыновителей;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наличие у услугополучателя заболеваний, препятствующих осуществлению родительских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отсутствие у услугополучателя постоянного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нетрадиционная сексуальная ориентация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отсутствие гражданства у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состояние услугополучателя на учете в наркологическом или психоневрологическом диспансерах;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документов, передает пакет документов руководителю услугодателя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предоставления услугополучателем неполного пакета документов согласно пункту 4 настоящего Регламента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руководитель услугодателя определяет ответственного исполнителя услугодателя, налагает соответствующую визу и передает пакет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ответственному исполнителю услугодателя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ответственный исполнитель услугодателя изучает пакет документов услугополучателя, составляет акт обследования жилищно-бытовых условий услугополучателя по форме согласно приложению 3 к Стандарту - 10 (десять) календарных дней. Подготавливает проект результата оказания государственной услуги и передает руководителю услугодателя - 4 (четыре) календарных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услугодателя принимает решение и подписывает проект результата оказания государственной услуги и передает в канцелярию услугодателя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канцелярия услугодателя выдает результат оказания государственной услуги услугополучателю - 10 (десять)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подписание руководителем услугодателя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подписанный результат оказания государственной услуги и выдача его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Перечень структурных подразделений, (работников) услугодателя,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документов, передает пакет документов руководителю услугодателя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предоставления услугополучателем неполного пакета документов согласно пункту 4 настоящего Регламента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ответственный исполнитель услугодателя изучает пакет документов услугополучателя, составляет акт обследования жилищно-бытовых условий услугополучателя по форме согласно приложению 3 к Стандарту - 10 (десять) календарных дней. Подготавливает проект результата оказания государственной услуги и передает руководителю услугодателя - 4 (четыре) календарных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услугодателя принимает решение и подписывает проект результата оказания государственной услуги и передает в канцелярию услугодателя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канцелярия услугодателя выдает результат оказания государственной услуги услугополучателю - 10 (десять)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осуществляет регистрацию (авторизацию) на портале посредством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выбор услугополучателем электронной государственной услуги, заполнение полей электронного запроса и прикрепление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письменного согласия близких родственников на усыновление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электронная копии справок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удостоверение (подписание) запроса на портале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интернет-ресурсе Министерства: www.edu.gov.kz;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портале: 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по вопросам оказания государственных услуг "1414".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Услугополучатель имеет возможность получения государственной услуги в электронной форме через портал при условий наличия ЭЦП.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учет лиц, 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386"/>
        <w:gridCol w:w="1603"/>
        <w:gridCol w:w="8619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 микрорайон,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"Кызылжарский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 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района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 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учет лиц, 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"Постановка на учет лиц, 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2154" w:id="1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</w:t>
      </w:r>
    </w:p>
    <w:bookmarkEnd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Регламент - в редакции постановления акимата Северо-Казахстанской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55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1"/>
    <w:bookmarkStart w:name="z229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Регламент) разработан в соответствии со стандартом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веб-портал "электронного правительства"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 –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Результат оказания государственной услуги -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приложение 1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оказывается бесплатно физическим лицам (далее - услугополучатель).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bookmarkStart w:name="z41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приложение 2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2) копия решения суда об усыновлении ребенка, вступившего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3) копия документа, удостоверяющего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представляются в подлинниках для сверки, после чего подлинники возвращаются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(при его наличии)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фамилии, имени, отчества (при его наличии)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Передает пакет документов руководителю услугодателя - 15 (пятнадцатьпять)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- 9 (девять)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принимает решение и подписывает проект результата оказания государственной услуги и передает в канцелярию услугодателя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выдает результат оказания государственной услуги услугополучателю - 10 (десять)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подписанный результат оказания государственной услуги и выдача его услугополучателю.</w:t>
      </w:r>
    </w:p>
    <w:bookmarkEnd w:id="10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отчества (при его наличии) услугодателя,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отчества (при его наличии) услугополучателя и его контактные телефоны.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Передает пакет документов руководителю услугодателя - 15 (пятнадцатьпять)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- 9 (девять)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принимает решение и подписывает проект результата оказания государственной услуги и передает в канцелярию услугодателя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канцелярия услугодателя выдает результат оказания государственной услуги услугополучателю - 10 (десять)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осуществляет регистрацию (авторизацию) на портале посредством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выбор услугополучателем электронной государственной услуги, заполнение полей электронного запроса и прикрепление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запрос по форме электронного документа, удостоверенный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решения суда об усыновлении ребенка, 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электронная копия договора об открытии лицевого счета на имя одного из усыновителей в банке второго уровня или в организации, имеющей лицензию Национального банка Республики Казахстан, на осуществление отдельных видов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удостоверение (подписание) запроса на портале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Адреса мест оказания государственной услуги размещены на интернет-ресурсе Министерства www.edu.gov.kz.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услугодателя. Единый контакт-центр по вопросам оказания государственных услуг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1541"/>
        <w:gridCol w:w="2087"/>
        <w:gridCol w:w="8141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 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 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 Трудовому кодексу Республики Казахстан 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17 июля 2015 года № 253</w:t>
            </w:r>
          </w:p>
        </w:tc>
      </w:tr>
    </w:tbl>
    <w:bookmarkStart w:name="z2298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54"/>
    <w:bookmarkStart w:name="z230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разработана в соответствии со стандартом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оказывается местным исполнительным органом области, районов и городов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</w:t>
      </w:r>
    </w:p>
    <w:bookmarkEnd w:id="1055"/>
    <w:bookmarkStart w:name="z230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Прием заявления и выдача результата оказания государственной услуги осуществляется через канцелярию услугодателя. </w:t>
      </w:r>
    </w:p>
    <w:bookmarkEnd w:id="1056"/>
    <w:bookmarkStart w:name="z230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оказываемой государственной услуги - бумажная.</w:t>
      </w:r>
    </w:p>
    <w:bookmarkEnd w:id="1057"/>
    <w:bookmarkStart w:name="z230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Результат оказания государственной услуги: направление (путевка) в загородные и пришкольные лагеря.</w:t>
      </w:r>
    </w:p>
    <w:bookmarkEnd w:id="1058"/>
    <w:bookmarkStart w:name="z230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Стоимость государственной услуги в соответствии с Законом Республики Казахстан от 27 июля 2007 года "Об образовании" определяется услугодателем и размещается на интернет - ресурсе местного исполнительного органа области.</w:t>
      </w:r>
    </w:p>
    <w:bookmarkEnd w:id="1059"/>
    <w:bookmarkStart w:name="z230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 - бумажная.</w:t>
      </w:r>
    </w:p>
    <w:bookmarkEnd w:id="1060"/>
    <w:bookmarkStart w:name="z230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оказывается физическим лицам (далее - услугополучатель бесплатно:</w:t>
      </w:r>
    </w:p>
    <w:bookmarkEnd w:id="1061"/>
    <w:bookmarkStart w:name="z230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детям из семей, имеющих право на получение государственной адресной социальной помощи;</w:t>
      </w:r>
    </w:p>
    <w:bookmarkEnd w:id="1062"/>
    <w:bookmarkStart w:name="z230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063"/>
    <w:bookmarkStart w:name="z230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детям - сиротам и детям, оставшимся без попечения родителей, проживающим в семьях;</w:t>
      </w:r>
    </w:p>
    <w:bookmarkEnd w:id="1064"/>
    <w:bookmarkStart w:name="z231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детям из семей, требующих экстренной помощи в результате чрезвычайных ситуаций;</w:t>
      </w:r>
    </w:p>
    <w:bookmarkEnd w:id="1065"/>
    <w:bookmarkStart w:name="z231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иным категориям обучающихся и воспитанников, определяемым коллегиальным органом управления организации образования.</w:t>
      </w:r>
    </w:p>
    <w:bookmarkEnd w:id="1066"/>
    <w:bookmarkStart w:name="z2312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7"/>
    <w:bookmarkStart w:name="z231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bookmarkEnd w:id="1068"/>
    <w:bookmarkStart w:name="z231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заявление;</w:t>
      </w:r>
    </w:p>
    <w:bookmarkEnd w:id="1069"/>
    <w:bookmarkStart w:name="z231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документ, удостоверяющий личность услугополучателя (требуется для идентификации личности);</w:t>
      </w:r>
    </w:p>
    <w:bookmarkEnd w:id="1070"/>
    <w:bookmarkStart w:name="z231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копия свидетельства о рождении ребенка в случае рождения ребенка до 13 августа 2007 года либо за пределами Республики Казахстан (требуется для индентификации личности);</w:t>
      </w:r>
    </w:p>
    <w:bookmarkEnd w:id="1071"/>
    <w:bookmarkStart w:name="z231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органами, для категории услугополучателей из семей, имеющих право на получение государственной адресной социальной помощи;</w:t>
      </w:r>
    </w:p>
    <w:bookmarkEnd w:id="1072"/>
    <w:bookmarkStart w:name="z231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документы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услугополучателей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bookmarkEnd w:id="1073"/>
    <w:bookmarkStart w:name="z231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bookmarkEnd w:id="1074"/>
    <w:bookmarkStart w:name="z232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копия решения коллегиального органа управления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bookmarkEnd w:id="1075"/>
    <w:bookmarkStart w:name="z232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копия медицинского заключения психолого-медиго-педагогической консультации - для детей с ограниченными возможностями;</w:t>
      </w:r>
    </w:p>
    <w:bookmarkEnd w:id="1076"/>
    <w:bookmarkStart w:name="z232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справка о состоянии здоровья (медицинский папорт) с приложением флюроснимка услугополучателя (при наличии).</w:t>
      </w:r>
    </w:p>
    <w:bookmarkEnd w:id="1077"/>
    <w:bookmarkStart w:name="z232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а также отчества (при наличии) работника услугодателя,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фамилии, имени, а также отчества (при наличии) услугополучателя и его контактных телефонов,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Передает пакет документов руководству услугодателя,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15 (пятнадцати)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4) руководство услугодателя принимает решение и подписывает проект результата оказания государственной услуги и передает канцелярии услугодателя,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5) канцелярия услугодателя выдает результат оказания государственной услуги услугополучателю, в течение 10 (десяти)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4) подписание руководством услугодателя проекта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5) подписанный результат оказания государственной услуги и выдача его услугополучателю.</w:t>
      </w:r>
    </w:p>
    <w:bookmarkEnd w:id="10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2" w:id="1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79"/>
    <w:bookmarkStart w:name="z234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080"/>
    <w:bookmarkStart w:name="z234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услугодателя;</w:t>
      </w:r>
    </w:p>
    <w:bookmarkEnd w:id="1081"/>
    <w:bookmarkStart w:name="z234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руководство услугодателя;</w:t>
      </w:r>
    </w:p>
    <w:bookmarkEnd w:id="1082"/>
    <w:bookmarkStart w:name="z234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услугодателя.</w:t>
      </w:r>
    </w:p>
    <w:bookmarkEnd w:id="1083"/>
    <w:bookmarkStart w:name="z234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Описание последовательности процедур (действий) между </w:t>
      </w:r>
    </w:p>
    <w:bookmarkEnd w:id="1084"/>
    <w:bookmarkStart w:name="z234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структурными подразделениями (работниками), длительность каждой процедуры (действия):</w:t>
      </w:r>
    </w:p>
    <w:bookmarkEnd w:id="1085"/>
    <w:bookmarkStart w:name="z234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 (далее – расписка) с указанием:</w:t>
      </w:r>
    </w:p>
    <w:bookmarkEnd w:id="1086"/>
    <w:bookmarkStart w:name="z235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номера и даты приема запроса;</w:t>
      </w:r>
    </w:p>
    <w:bookmarkEnd w:id="1087"/>
    <w:bookmarkStart w:name="z235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вида запрашиваемой государственной услуги;</w:t>
      </w:r>
    </w:p>
    <w:bookmarkEnd w:id="1088"/>
    <w:bookmarkStart w:name="z235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количества и названия приложенных документов;</w:t>
      </w:r>
    </w:p>
    <w:bookmarkEnd w:id="1089"/>
    <w:bookmarkStart w:name="z235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даты (времени) и места выдачи документов;</w:t>
      </w:r>
    </w:p>
    <w:bookmarkEnd w:id="1090"/>
    <w:bookmarkStart w:name="z235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а также отчества (при наличии) работника услугодателя, принявшего заявление;</w:t>
      </w:r>
    </w:p>
    <w:bookmarkEnd w:id="1091"/>
    <w:bookmarkStart w:name="z235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фамилии, имени, а также отчества (при наличии) услугополучателя и его контактных телефонов, в течение 10 (десяти) минут.</w:t>
      </w:r>
    </w:p>
    <w:bookmarkEnd w:id="1092"/>
    <w:bookmarkStart w:name="z235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Передает пакет документов руководству услугодателя, в течение 5 (пяти) минут;</w:t>
      </w:r>
    </w:p>
    <w:bookmarkEnd w:id="1093"/>
    <w:bookmarkStart w:name="z235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руководство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в течение 3 (трех) часов;</w:t>
      </w:r>
    </w:p>
    <w:bookmarkEnd w:id="1094"/>
    <w:bookmarkStart w:name="z235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15 (пятнадцати) рабочих дней; </w:t>
      </w:r>
    </w:p>
    <w:bookmarkEnd w:id="1095"/>
    <w:bookmarkStart w:name="z235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руководство услугодателя принимает решение и подписывает проект результата оказания государственной услуги и передает канцелярии услугодателя, в течение 1 (одного) часа;</w:t>
      </w:r>
    </w:p>
    <w:bookmarkEnd w:id="1096"/>
    <w:bookmarkStart w:name="z236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канцелярия услугодателя выдает результат оказания государственной услуги услугополучателю, в течение 10 (десяти) минут. </w:t>
      </w:r>
    </w:p>
    <w:bookmarkEnd w:id="1097"/>
    <w:bookmarkStart w:name="z236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0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      </w:r>
          </w:p>
        </w:tc>
      </w:tr>
    </w:tbl>
    <w:bookmarkStart w:name="z2363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Петропавловска, управления образования Северо-Казахстанской области</w:t>
      </w:r>
    </w:p>
    <w:bookmarkEnd w:id="10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2093"/>
        <w:gridCol w:w="3021"/>
        <w:gridCol w:w="6417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1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4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МКР,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4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9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"Кызылжарский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2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4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 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17 часов 30 минут, обед с 13 часов до 14 часов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      </w:r>
          </w:p>
        </w:tc>
      </w:tr>
    </w:tbl>
    <w:bookmarkStart w:name="z2395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130"/>
    <w:bookmarkStart w:name="z2396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1"/>
    <w:p>
      <w:pPr>
        <w:spacing w:after="0"/>
        <w:ind w:left="0"/>
        <w:jc w:val="both"/>
      </w:pP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7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bookmarkEnd w:id="1132"/>
    <w:bookmarkStart w:name="z2398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3"/>
    <w:p>
      <w:pPr>
        <w:spacing w:after="0"/>
        <w:ind w:left="0"/>
        <w:jc w:val="both"/>
      </w:pPr>
      <w:r>
        <w:drawing>
          <wp:inline distT="0" distB="0" distL="0" distR="0">
            <wp:extent cx="406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header.xml" Type="http://schemas.openxmlformats.org/officeDocument/2006/relationships/header" Id="rId5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