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007e77" w14:textId="7007e7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государственных услуг по приему документов для участия в конкурсах на присуждение звания "Лучший педагог" и на замещение руководителей государственных учреждений среднего образования, оказываемых местными исполнительными органами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Северо-Казахстанской области от 30 июня 2015 года № 227. Зарегистрировано Департаментом юстиции Северо-Казахстанской области 11 августа 2015 года № 3342. Утратило силу постановлением акимата Северо-Казахстанской области от 2 марта 2020 года № 43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Северо-Казахстанской области от 02.03.2020 </w:t>
      </w:r>
      <w:r>
        <w:rPr>
          <w:rFonts w:ascii="Times New Roman"/>
          <w:b w:val="false"/>
          <w:i w:val="false"/>
          <w:color w:val="ff0000"/>
          <w:sz w:val="28"/>
        </w:rPr>
        <w:t>№ 43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15 апреля 2013 года "О государственных услугах" акимат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"Прием документов для участия в конкурсе на присуждение звания "Лучший педагог";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"Прием документов для участия в конкурсе на замещение руководителей государственных учреждений среднего образования".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области.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Султанов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 акимата Северо-Казахстанской области от 30 июня 2015 года № 227</w:t>
            </w:r>
          </w:p>
        </w:tc>
      </w:tr>
    </w:tbl>
    <w:bookmarkStart w:name="z1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"Прием документов для участия в конкурсе на присуждение звания "Лучший педагог"</w:t>
      </w:r>
    </w:p>
    <w:bookmarkEnd w:id="6"/>
    <w:bookmarkStart w:name="z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"Прием документов для участия в конкурсе на присуждение звания "Лучший педагог" (далее - государственная услуга) разработана в соответствии со стандартом государственной услуги "Прием документов для участия в конкурсе на замещение руководителей государственных учреждений среднего образования", утвержденный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8 апреля 2015 года № 173 "Об утверждении стандартов государственных услуг по приему документов для участия в конкурсах на присуждение звания "Лучший педагог" и на замещение руководителей государственных учреждений среднего образования, оказываемых Министерством образования и науки Республики Казахстан, местными исполнительными органами" (зарегистрирован в Реестре государственной регистрации нормативных правовых актов за № 11058), оказывается местным исполнительным органом области, районов и города областного значения (далее - услугодатель)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государственной услуги.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документов и выдача результатов для оказания государственной услуги осуществляется через канцелярию услугодателя.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 - присвоение звания "Лучший педагог", вручение свидетельства, нагрудного знака и вознаграждения в размере 1000-кратного месячного расчетного показателя.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результатов оказания государственной услуги: бумажная.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бесплатно физическим лицам (далее - услугополучатель).</w:t>
      </w:r>
    </w:p>
    <w:bookmarkEnd w:id="13"/>
    <w:bookmarkStart w:name="z20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 принятие услугодателем от услугополучателя документов (далее - пакет документов):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заявка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государственной услуги;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представление на участника Конкурса, заверенное руководителем управления образования Северо-Казахстанской области;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личный листок по учету кадров, заверенный по месту работы;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копия документа, удостоверяющего личность;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портфолио педагога;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аналитический отчет участника конкурса о своей педагогической деятельности;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уроки на электронных носителях (кампакт-дисках);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эссе;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уведомление о действующем 20-значном текущем счете в карточной базе участника конкурса.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Содержание каждой процедуры (действия), входящей в состав процесса оказания государственной услуги: 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первый этап конкурса на присуждение звания "Лучший педагог" (далее - Конкурс) проводится отделами образования районов и города Петропавловска (далее - Отдел) в апреле ежегодно. Документы принимаются до 1 апреля;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ответственный специалист канцелярии Отдела в течение 15 (пятнадцати) минут принимает и регистрирует пакет документов и направляет руководителю Отдела для дальнейшего рассмотрения, в течение 10 (десяти) минут;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Отдела рассматривает поступивший пакет документов и направляет на рассмотрение конкурсной комиссии Отдела (далее - Конкурсная комиссия), в течение 20 (двадцати) минут;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Конкурсная комиссия проводит заседание для оценивания участников Конкурса, рассматривает поступивший пакет документов на соответствие требованиям, по итогам которого составляет протокол. На основании протокола составляется письмо-представление и направляется руководителю Отдела для подписания, в течение 2 (двух) календарных дней;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Отдела подписывает протокол и письмо-представление, направляет ответственному специалисту канцелярии Отдела для регистрации, в течение 3 (трех) часов;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ответственный специалист канцелярии Отдела регистрирует письмо-представление и направляет в канцелярию государственного учреждения "Управление образования Северо-Казахстанской области" (далее - Управление), в течение 3 (трех) календарных дней.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Второй этап Конкурса проводится Управлением в мае ежегодно. Документы принимаются до 1 мая;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ответственный специалист канцелярии Управления принимает и регистрирует пакет документов в течение 15 (пятнадцати) минут и направляет руководителю Управления для дальнейшего рассмотрения, в течение 10 (десяти) минут;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руководитель Управления рассматривает поступивший пакет документов и направляет на рассмотрение в учебно-методический совет при коммунальном государственном учреждении "Центр методической работы и информационных технологий в сфере образования" (далее - Учебно-методический совет), в течение 3 (трех) часов;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Учебно-методический совет оценивает по критериям портфолио педагогов, проводит заседание, по итогам которого составляет протокол и направляет в областную конкурсную комиссию Управления (далее - Комиссия Управления) в течение 2 (двух) календарных дней, не позднее 20 мая ежегодно;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Комиссия Управления в составе не меньше 5 (пяти) человек определяет победителей Конкурса ежегодно в мае, составляет протокол и на основании протокола составляет письмо-представление и направляет руководителю Управления для подписания, в течение 3 (трех) календарных дней;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руководитель Управления подписывает протокол и письмо-представление, направляет ответственному специалисту канцелярии Управления для регистрации, в течение 3 (трех) часов;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ответственный специалист канцелярии Управления регистрирует письмо-представление и направляет пакет документов для участия в третьем этапе (республиканском) до 30 августа в канцелярию Министерства образования и науки Республики Казахстан (далее – Министерство), в течение 1 (одного) календарного дня.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канцелярия Министерства образования и науки Республики Казахстан до 30 августа принимает и регистрирует пакет документов, в течение 20 (двадцати) минут.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Результаты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регистрация пакета документов;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виза руководителя Отдела услугодателя;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протокол и письмо-представление Конкурсной комиссии;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подписание руководителем Отдела протокола и письма-представления;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направление письма-представления в Управление 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рассмотрение пакета документов руководителем Управления и направление в Учебно-методический центр: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протокол учебно-методического центра и направление на Комиссию Управления;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определение Комиссией Управления победителя Конкурса, подготовка протокола и письма-представления;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направление письма-предсталения и пакета документов в канцелярию Министерства образования и науки Республики Казахстан;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присвоение звания "Лучший педагог", вручение свидетельства, нагрудного знака и вознаграждения в размере 1000-кратного месячного расчетного показателя.</w:t>
      </w:r>
    </w:p>
    <w:bookmarkEnd w:id="50"/>
    <w:bookmarkStart w:name="z57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Ответственный специалист канцелярии Отдела;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Отдела;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Конкурсная комиссия Отдела;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Ответственный специалист канцелярии Управления;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Руководитель Управления;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Учебно-методический совет;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Конкурсная комиссия Управления.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 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первый этап конкурса на присуждение звания "Лучший педагог" (далее - Конкурс) проводится отделами образования районов и города Петропавловска (далее - Отдел) в апреле ежегодно. Документы принимаются до 1 апреля;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ответственный специалист канцелярии Отдела в течение 15 (пятнадцати) минут принимает и регистрирует пакет документов и направляет руководителю Отдела для дальнейшего рассмотрения, в течение 10 (десяти) минут;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Отдела рассматривает поступивший пакет документов и направляет на рассмотрение конкурсной комиссии Отдела (далее - Конкурсная комиссия), в течение 20 (двадцати) минут;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Конкурсная комиссия проводит заседание для оценивания участников Конкурса, рассматривает поступивший пакет документов на соответствие требованиям, по итогам которого составляет протокол. На основании протокола составляется письмо-представление и направляется руководителю Отдела для подписания, в течение 2 (двух) календарных дней;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Отдела подписывает протокол и письмо-представление, направляет ответственному специалисту канцелярии Отдела для регистрации, в течение 3 (трех) часов;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ответственный специалист канцелярии Отдела регистрирует письмо-представление и направляет в канцелярию Управления, в течение 3 (трех) календарных дней.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Второй этап Конкурса проводится Управлением в мае ежегодно. Документы принимаются до 1 мая;</w:t>
      </w:r>
    </w:p>
    <w:bookmarkEnd w:id="67"/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ответственный специалист канцелярии Управления принимает и регистрирует пакет документов в течение 15 (пятнадцати) минут и направляет руководителю Управления для дальнейшего рассмотрения, в течение 10 (десяти) минут;</w:t>
      </w:r>
    </w:p>
    <w:bookmarkEnd w:id="68"/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руководитель Управления рассматривает поступивший пакет документов и направляет на рассмотрение в учебно-методический совет при коммунальном государственном учреждении "Центр методической работы и информационных технологий в сфере образования" (далее - Учебно-методический совет), в течение 3 (трех) часов;</w:t>
      </w:r>
    </w:p>
    <w:bookmarkEnd w:id="69"/>
    <w:bookmarkStart w:name="z7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Учебно-методический совет оценивает по критериям портфолио педагогов, проводит заседание, по итогам которого составляет протокол и направляет в областную конкурсную комиссию Управления (далее - Комиссия Управления), в течение 2 (двух) календарных дней, не позднее 20 мая ежегодно;</w:t>
      </w:r>
    </w:p>
    <w:bookmarkEnd w:id="70"/>
    <w:bookmarkStart w:name="z7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Комиссия Управления в составе не меньше 5 (пяти) человек определяет победителей Конкурса ежегодно в мае, составляет протокол и на основании протокола составляет письмо-представление и направляет руководителю Управления для подписания, в течение 3 (трех) календарных дней;</w:t>
      </w:r>
    </w:p>
    <w:bookmarkEnd w:id="71"/>
    <w:bookmarkStart w:name="z7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руководитель Управления подписывает протокол и письмо-представление, направляет ответственному специалисту канцелярии Управления для регистрации, в течение 3 (трех) часов;</w:t>
      </w:r>
    </w:p>
    <w:bookmarkEnd w:id="72"/>
    <w:bookmarkStart w:name="z7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ответственный специалист канцелярии Управления регистрирует письмо-представление и направляет пакет документов для участия в третьем этапе (республиканском) до 30 августа в канцелярию Министерства образования и науки Республики Казахстан (далее – Министерство), в течение 1 (одного) календарного дня;</w:t>
      </w:r>
    </w:p>
    <w:bookmarkEnd w:id="73"/>
    <w:bookmarkStart w:name="z8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канцелярия Министерства образования и науки Республики Казахстан до 30 августа принимает и регистрирует пакет документов, в течение 20 (двадцати) минут.</w:t>
      </w:r>
    </w:p>
    <w:bookmarkEnd w:id="74"/>
    <w:bookmarkStart w:name="z8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между услугодателями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государственной услуги.</w:t>
      </w:r>
    </w:p>
    <w:bookmarkEnd w:id="7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регламенту государственной услуги "Прием документов для участия в конкурсе на присуждение звания "Лучший педагог"</w:t>
            </w:r>
          </w:p>
        </w:tc>
      </w:tr>
    </w:tbl>
    <w:bookmarkStart w:name="z83" w:id="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Список районных отделов образования и города Петропавловска, управления образования Северо-Казахстанской области</w:t>
      </w:r>
    </w:p>
    <w:bookmarkEnd w:id="7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9"/>
        <w:gridCol w:w="2093"/>
        <w:gridCol w:w="3021"/>
        <w:gridCol w:w="6417"/>
      </w:tblGrid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77"/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местонахождения услугодателя</w:t>
            </w:r>
          </w:p>
        </w:tc>
        <w:tc>
          <w:tcPr>
            <w:tcW w:w="6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 оказания государственной услуги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Петропавловск</w:t>
            </w:r>
          </w:p>
          <w:bookmarkEnd w:id="78"/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9"/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образования Северо-Казахстанской области"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город Петропавловск, улица Конституции Казахстана, 58</w:t>
            </w:r>
          </w:p>
        </w:tc>
        <w:tc>
          <w:tcPr>
            <w:tcW w:w="6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17 часов 30 минут, обед с 13 часов до 14 часов 30 минут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80"/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образования города Петропавловска"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город Петропавловск, улица Конституции Казахстана, 23</w:t>
            </w:r>
          </w:p>
        </w:tc>
        <w:tc>
          <w:tcPr>
            <w:tcW w:w="6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17 часов 30 минут, обед с 13 часов до 14 часов 30 минут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Айыртауский район</w:t>
            </w:r>
          </w:p>
          <w:bookmarkEnd w:id="81"/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82"/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образования Айыртауского района Северо-Казахстанской области"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Айыртауский район, село Саумалколь, МКР, 20</w:t>
            </w:r>
          </w:p>
        </w:tc>
        <w:tc>
          <w:tcPr>
            <w:tcW w:w="6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17 часов 30 минут, обед с 13 часов до 14 часов 30 минут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Акжарский район</w:t>
            </w:r>
          </w:p>
          <w:bookmarkEnd w:id="83"/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84"/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образования Акжарского района Северо-Казахстанской области"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Акжарский район, село Талшик, улица Целинная, 13а</w:t>
            </w:r>
          </w:p>
        </w:tc>
        <w:tc>
          <w:tcPr>
            <w:tcW w:w="6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17 часов 30 минут, обед с 13 часов до 14 часов 30 минут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Аккайынский район</w:t>
            </w:r>
          </w:p>
          <w:bookmarkEnd w:id="85"/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86"/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"Аккайынский районный отдел образования"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Аккайынский район, село Смирново, улица Труда, 16</w:t>
            </w:r>
          </w:p>
        </w:tc>
        <w:tc>
          <w:tcPr>
            <w:tcW w:w="6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17 часов 30 минут, обед с 13 часов до 14 часов 30 минут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Есильский район</w:t>
            </w:r>
          </w:p>
          <w:bookmarkEnd w:id="87"/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88"/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образования Есильского района"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Есильский район, село Явленка, улица Ленина, 12</w:t>
            </w:r>
          </w:p>
        </w:tc>
        <w:tc>
          <w:tcPr>
            <w:tcW w:w="6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17 часов 30 минут, обед с 13 часов до 14 часов 30 минут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Жамбылский район</w:t>
            </w:r>
          </w:p>
          <w:bookmarkEnd w:id="89"/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90"/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образования Жамбылского района"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область, Жамбылский район, село Пресновка, улица Шайкина, 30 </w:t>
            </w:r>
          </w:p>
        </w:tc>
        <w:tc>
          <w:tcPr>
            <w:tcW w:w="6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17 часов 30 минут, обед с 13 часов до 14 часов 30 минут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Магжана Жумабаева</w:t>
            </w:r>
          </w:p>
          <w:bookmarkEnd w:id="91"/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92"/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образования района Магжана Жумабаева"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район Магжана Жумабаева, город Булаево, улица Комарова, 16</w:t>
            </w:r>
          </w:p>
        </w:tc>
        <w:tc>
          <w:tcPr>
            <w:tcW w:w="6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17 часов 30 минут, обед с 13 часов до 14 часов 30 минут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Кызылжарский район</w:t>
            </w:r>
          </w:p>
          <w:bookmarkEnd w:id="93"/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94"/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"Кызылжарский районный отдел образования"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Кызылжарский район, аул Бесколь, улица Молодежная, 2</w:t>
            </w:r>
          </w:p>
        </w:tc>
        <w:tc>
          <w:tcPr>
            <w:tcW w:w="6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17 часов 30 минут, обед с 13 часов до 14 часов 30 минут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Мамлютский район</w:t>
            </w:r>
          </w:p>
          <w:bookmarkEnd w:id="95"/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96"/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образования Мамлютского района Северо-Казахстанской области"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Мамлютский район, город Мамлютка, улица Абая Кунанбаева, 5</w:t>
            </w:r>
          </w:p>
        </w:tc>
        <w:tc>
          <w:tcPr>
            <w:tcW w:w="6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17 часов 30 минут, обед с 13 часов до 14 часов 30 минут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имени Габита Мусрепова</w:t>
            </w:r>
          </w:p>
          <w:bookmarkEnd w:id="97"/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98"/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образования района имени Габита Мусрепова Северо-Казахстанской области"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район имени Габита Мусрепова, село Новоишимское, улица Ленина, 2</w:t>
            </w:r>
          </w:p>
        </w:tc>
        <w:tc>
          <w:tcPr>
            <w:tcW w:w="6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17 часов 30 минут, обед с 13 часов до 14 часов 30 минут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Тайыншинский район</w:t>
            </w:r>
          </w:p>
          <w:bookmarkEnd w:id="99"/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00"/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образования Тайыншинского района Северо-Казахстанской области"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Тайыншинский район, город Тайынша, улица Конституции Казахстана, 206</w:t>
            </w:r>
          </w:p>
        </w:tc>
        <w:tc>
          <w:tcPr>
            <w:tcW w:w="6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17 часов 30 минут, обед с 13 часов до 14 часов 30 минут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Тимирязевский район</w:t>
            </w:r>
          </w:p>
          <w:bookmarkEnd w:id="101"/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02"/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образования Тимирязевского района Северо-Казахстанской области"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Тимирязевский район, село Тимирязево, улица Валиханова, 25</w:t>
            </w:r>
          </w:p>
        </w:tc>
        <w:tc>
          <w:tcPr>
            <w:tcW w:w="6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17 часов 30 минут, обед с 13 часов до 14 часов 30 минут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Уалихановский район</w:t>
            </w:r>
          </w:p>
          <w:bookmarkEnd w:id="103"/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104"/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образования Уалихановского района"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алихановский район, село Кишкенеколь, улица Жамбыла, 76</w:t>
            </w:r>
          </w:p>
        </w:tc>
        <w:tc>
          <w:tcPr>
            <w:tcW w:w="6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17 часов 30 минут, обед с 13 часов до 14 часов 30 минут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Шал акына</w:t>
            </w:r>
          </w:p>
          <w:bookmarkEnd w:id="105"/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106"/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образования района Шал акына"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район Шал акына, город Сергеевка, улица Желтоксан, 14</w:t>
            </w:r>
          </w:p>
        </w:tc>
        <w:tc>
          <w:tcPr>
            <w:tcW w:w="6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17 часов30 минут, обед с 13 часов до 14 часов 30 минут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регламенту государственной услуги "Прием документов для участия в конкурсе на присуждение звания "Лучший педагог"</w:t>
            </w:r>
          </w:p>
        </w:tc>
      </w:tr>
    </w:tbl>
    <w:bookmarkStart w:name="z115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107"/>
    <w:bookmarkStart w:name="z116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ЗАЯВКА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 участие в конкурсе на присвоение звания "Лучший педагог"</w:t>
      </w:r>
    </w:p>
    <w:bookmarkEnd w:id="108"/>
    <w:bookmarkStart w:name="z117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допустить меня к участию в конкурсе. Сообщаю о себе следующие сведения:</w:t>
      </w:r>
    </w:p>
    <w:bookmarkEnd w:id="10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43"/>
        <w:gridCol w:w="8107"/>
        <w:gridCol w:w="450"/>
      </w:tblGrid>
      <w:tr>
        <w:trPr>
          <w:trHeight w:val="30" w:hRule="atLeast"/>
        </w:trPr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110"/>
        </w:tc>
        <w:tc>
          <w:tcPr>
            <w:tcW w:w="8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работы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111"/>
        </w:tc>
        <w:tc>
          <w:tcPr>
            <w:tcW w:w="8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полностью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  <w:bookmarkEnd w:id="112"/>
        </w:tc>
        <w:tc>
          <w:tcPr>
            <w:tcW w:w="8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рождения, число, месяц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  <w:bookmarkEnd w:id="113"/>
        </w:tc>
        <w:tc>
          <w:tcPr>
            <w:tcW w:w="8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Должность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  <w:bookmarkEnd w:id="114"/>
        </w:tc>
        <w:tc>
          <w:tcPr>
            <w:tcW w:w="8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Педагогический стаж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  <w:bookmarkEnd w:id="115"/>
        </w:tc>
        <w:tc>
          <w:tcPr>
            <w:tcW w:w="8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Стаж работы в должности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  <w:bookmarkEnd w:id="116"/>
        </w:tc>
        <w:tc>
          <w:tcPr>
            <w:tcW w:w="8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 (какое учебное заведение, факультет, в каком году окончил)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  <w:bookmarkEnd w:id="117"/>
        </w:tc>
        <w:tc>
          <w:tcPr>
            <w:tcW w:w="8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Квалификационная категория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  <w:bookmarkEnd w:id="118"/>
        </w:tc>
        <w:tc>
          <w:tcPr>
            <w:tcW w:w="8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Домашний адрес с индексом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  <w:bookmarkEnd w:id="119"/>
        </w:tc>
        <w:tc>
          <w:tcPr>
            <w:tcW w:w="8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удостоверения личности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(номер, когда и кем выдан, ИНН)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  <w:bookmarkEnd w:id="120"/>
        </w:tc>
        <w:tc>
          <w:tcPr>
            <w:tcW w:w="8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Контактный телефон (домашний, мобильный)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  <w:bookmarkEnd w:id="121"/>
        </w:tc>
        <w:tc>
          <w:tcPr>
            <w:tcW w:w="8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Награды, поощрения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30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Приложение: документы для участия в конкурсе на _____ листах.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Дата заполнения заявки 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Личная подпись участника конкурса 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Подпись руководителя организации образования _____________</w:t>
      </w:r>
    </w:p>
    <w:bookmarkEnd w:id="122"/>
    <w:bookmarkStart w:name="z131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М.П.</w:t>
      </w:r>
    </w:p>
    <w:bookmarkEnd w:id="1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регламенту государственной услуги "Прием документов для участия в конкурсе на присуждение звания "Лучший педагог"</w:t>
            </w:r>
          </w:p>
        </w:tc>
      </w:tr>
    </w:tbl>
    <w:bookmarkStart w:name="z133" w:id="1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"Прием документов для участия в конкурсе на присуждение звания "Лучший педагог"</w:t>
      </w:r>
    </w:p>
    <w:bookmarkEnd w:id="124"/>
    <w:bookmarkStart w:name="z134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25"/>
    <w:p>
      <w:pPr>
        <w:spacing w:after="0"/>
        <w:ind w:left="0"/>
        <w:jc w:val="both"/>
      </w:pPr>
      <w:r>
        <w:drawing>
          <wp:inline distT="0" distB="0" distL="0" distR="0">
            <wp:extent cx="7810500" cy="3759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75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5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bookmarkEnd w:id="126"/>
    <w:bookmarkStart w:name="z136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27"/>
    <w:p>
      <w:pPr>
        <w:spacing w:after="0"/>
        <w:ind w:left="0"/>
        <w:jc w:val="both"/>
      </w:pPr>
      <w:r>
        <w:drawing>
          <wp:inline distT="0" distB="0" distL="0" distR="0">
            <wp:extent cx="7810500" cy="2832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83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 акимата Северо-Казахстанской области от 30 июня 2015 года № 227</w:t>
            </w:r>
          </w:p>
        </w:tc>
      </w:tr>
    </w:tbl>
    <w:bookmarkStart w:name="z138" w:id="1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"Прием документов для участия в конкурсе на замещение руководителей государственных учреждений среднего образования"</w:t>
      </w:r>
    </w:p>
    <w:bookmarkEnd w:id="128"/>
    <w:bookmarkStart w:name="z139" w:id="1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29"/>
    <w:bookmarkStart w:name="z140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Государственная услуга "Прием документов для участия в конкурсе на замещение руководителей государственных учреждений среднего образования" (далее – государственная услуга) разработана в соответствии со стандартом государственной услуги "Прием документов для участия в конкурсе на замещение руководителей государственных учреждений среднего образования", утвержденный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8 апреля 2015 года № 173 "Об утверждении стандартов государственных услуг по приему документов для участия в конкурсах на присуждение звания "Лучший педагог" и на замещение руководителей государственных учреждений среднего образования, оказываемых Министерством образования и науки Республики Казахстан, местными исполнительными органами" (зарегистрирован в Реестре государственной регистрации нормативных правовых актов за № 11058), оказывается местным исполнительным органом области, районов и города областного значения (далее – услугодатель)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государственной услуги.</w:t>
      </w:r>
    </w:p>
    <w:bookmarkEnd w:id="130"/>
    <w:bookmarkStart w:name="z141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документов и выдача результатов для оказания государственной услуги осуществляется через канцелярию услугодателя.</w:t>
      </w:r>
    </w:p>
    <w:bookmarkEnd w:id="131"/>
    <w:bookmarkStart w:name="z142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</w:p>
    <w:bookmarkEnd w:id="132"/>
    <w:bookmarkStart w:name="z143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Результатом оказываемой государственной услуги является решение конкурсной комиссии о соответствии участников Конкурса на замещение должности руководителя государственного учреждения среднего образования квалификационным требованиям вакантной должности.</w:t>
      </w:r>
    </w:p>
    <w:bookmarkEnd w:id="133"/>
    <w:bookmarkStart w:name="z144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государственной услуги: бумажная.</w:t>
      </w:r>
    </w:p>
    <w:bookmarkEnd w:id="134"/>
    <w:bookmarkStart w:name="z145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оказывается бесплатно физическим лицам (далее - услугополучатель).</w:t>
      </w:r>
    </w:p>
    <w:bookmarkEnd w:id="135"/>
    <w:bookmarkStart w:name="z146" w:id="1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36"/>
    <w:bookmarkStart w:name="z147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Основанием для начала процедуры (действия) по оказанию государственной услуги является принятие услугодателем от услугополучателя документов (далее - пакет документов):</w:t>
      </w:r>
    </w:p>
    <w:bookmarkEnd w:id="137"/>
    <w:bookmarkStart w:name="z148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заявление в произвольной форме;</w:t>
      </w:r>
    </w:p>
    <w:bookmarkEnd w:id="138"/>
    <w:bookmarkStart w:name="z149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копия документа, удостоверяющего личность;</w:t>
      </w:r>
    </w:p>
    <w:bookmarkEnd w:id="139"/>
    <w:bookmarkStart w:name="z150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копия документа об образовании;</w:t>
      </w:r>
    </w:p>
    <w:bookmarkEnd w:id="140"/>
    <w:bookmarkStart w:name="z151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копия трудовой книжки;</w:t>
      </w:r>
    </w:p>
    <w:bookmarkEnd w:id="141"/>
    <w:bookmarkStart w:name="z152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личный листок по учету кадров с фото;</w:t>
      </w:r>
    </w:p>
    <w:bookmarkEnd w:id="142"/>
    <w:bookmarkStart w:name="z153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производственная характеристика с прежнего места работы с указанием имевшихся взысканий и поощрений;</w:t>
      </w:r>
    </w:p>
    <w:bookmarkEnd w:id="143"/>
    <w:bookmarkStart w:name="z154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копия документа о имеющейся квалификационной категории или ученой степени;</w:t>
      </w:r>
    </w:p>
    <w:bookmarkEnd w:id="144"/>
    <w:bookmarkStart w:name="z155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медицинская справка по форме № 035-2/У, утвержденная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здравоохранения Республики Казахстан от 23 ноября 2010 года № 907 "Об утверждении форм первичной медицинской документации организаций здравоохранения" (зарегистрирован в Государственном реестре нормативных правовых актов Республики Казахстан № 6697);</w:t>
      </w:r>
    </w:p>
    <w:bookmarkEnd w:id="145"/>
    <w:bookmarkStart w:name="z156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справка о наличии либо отсутствии сведений по учетам Комитета по правовой статистике и специальным учетам Генеральной прокуратуры Республики Казахстан о совершении лицом уголовного правонарушения.</w:t>
      </w:r>
    </w:p>
    <w:bookmarkEnd w:id="146"/>
    <w:bookmarkStart w:name="z157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Содержание каждой процедуры (действия), входящей в состав процесса оказания государственной услуги: </w:t>
      </w:r>
    </w:p>
    <w:bookmarkEnd w:id="147"/>
    <w:bookmarkStart w:name="z158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объявляет конкурс на замещение вакантной должности руководителя государственного учреждения среднего образования (далее – Конкурс). В течение 15 (пятнадцать) рабочих дней осуществляет прием пакета документов от услугополучателей;</w:t>
      </w:r>
    </w:p>
    <w:bookmarkEnd w:id="148"/>
    <w:bookmarkStart w:name="z159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ответственный специалист канцелярии услугодателя принимает и регистрирует пакет документов, в течение 10 (десяти) минут. При сдаче всех необходимых документов делает отметку о регистрации на копии заявления, с указанием даты и времени приема пакета документов, в течение 5 (пяти) минут. Направляет пакет документов руководителю услугодателя для дальнейшего рассмотрения, в течение 5 (пяти) минут; </w:t>
      </w:r>
    </w:p>
    <w:bookmarkEnd w:id="149"/>
    <w:bookmarkStart w:name="z160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рассматривает поступившие документы и направляет ответственному специалисту услугодателя, в течение 5 (пяти) рабочих дней.</w:t>
      </w:r>
    </w:p>
    <w:bookmarkEnd w:id="150"/>
    <w:bookmarkStart w:name="z161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специалист услугодателя направляет пакет документов участников Конкурса конкурсной комиссии местного исполнительного органа области (далее – Конкурсная комиссия) для согласования, в течение 3 (трех) рабочих дней.</w:t>
      </w:r>
    </w:p>
    <w:bookmarkEnd w:id="151"/>
    <w:bookmarkStart w:name="z162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Конкурсная комиссия:</w:t>
      </w:r>
    </w:p>
    <w:bookmarkEnd w:id="152"/>
    <w:bookmarkStart w:name="z163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 заседание на предмет соответствия квалификационным требованиям и путем голосования принимает решение об утверждении списка участников Конкурса, соответствующих квалификационным требованиям и/или об отказе в допуске к собеседованию, в течение 5 (пяти) календарных дней;</w:t>
      </w:r>
    </w:p>
    <w:bookmarkEnd w:id="153"/>
    <w:bookmarkStart w:name="z164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уведомляет участников Конкурса, соответствующих квалификационным требованиям, об утверждении их в качестве кандидатов, о дате, времени и месте прохождения собеседования, в течение 3 (трех) рабочих дней;</w:t>
      </w:r>
    </w:p>
    <w:bookmarkEnd w:id="154"/>
    <w:bookmarkStart w:name="z165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 собеседование с целью определения уровня теоретических знаний участников Конкурса законодательства Республики Казахстан в области психологии детского и подросткового возраста, психологии управления и делового взаимодействия в коллективе, кадрового менеджмента и служебной этики, а также уточнения информации, касающейся педагогических достижений, профессиональных и личностных качеств, организаторских способностей кандидата, определения перспектив деятельности в предполагаемой должности. В ходе собеседования определяется также степень владения кандидата на должность государственным языком, в течение 1 (одного) рабочего дня;</w:t>
      </w:r>
    </w:p>
    <w:bookmarkEnd w:id="155"/>
    <w:bookmarkStart w:name="z166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голосованием определяет одного претендента и принимает решение о соответствии участников Конкурса на замещение должности руководителя государственного учреждения среднего образования квалификационным требованиям вакантной должности. Подготавливает протокол итогового заседания Конкурса и направляет ответственному специалисту канцелярии услугодателя, в течение 10 (десяти) рабочих дней;</w:t>
      </w:r>
    </w:p>
    <w:bookmarkEnd w:id="156"/>
    <w:bookmarkStart w:name="z167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ответственный специалист канцелярии услугодателя письменно знакомит участников Конкурса с результатом оказания государственной услуги, с предоставлением копии протокола итогового заседания Конкурсной комиссии, в течение 3 (трех) рабочих дней.</w:t>
      </w:r>
    </w:p>
    <w:bookmarkEnd w:id="157"/>
    <w:bookmarkStart w:name="z168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Результаты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bookmarkEnd w:id="158"/>
    <w:bookmarkStart w:name="z169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регистрация пакета документов, отметка о регистрации на копии заявления;</w:t>
      </w:r>
    </w:p>
    <w:bookmarkEnd w:id="159"/>
    <w:bookmarkStart w:name="z170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виза руководства услугодателя;</w:t>
      </w:r>
    </w:p>
    <w:bookmarkEnd w:id="160"/>
    <w:bookmarkStart w:name="z171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решение Конкурсной комиссии в виде протокола итогового заседания Конкурсной комиссии;</w:t>
      </w:r>
    </w:p>
    <w:bookmarkEnd w:id="161"/>
    <w:bookmarkStart w:name="z172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ознакомление участников Конкурса с результатом оказания государственной услуги, предоставление копии протокола итогового заседания Конкурсной комиссии.</w:t>
      </w:r>
    </w:p>
    <w:bookmarkEnd w:id="162"/>
    <w:bookmarkStart w:name="z173" w:id="1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услуги.</w:t>
      </w:r>
    </w:p>
    <w:bookmarkEnd w:id="163"/>
    <w:bookmarkStart w:name="z174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164"/>
    <w:bookmarkStart w:name="z175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ответственный специалист канцелярии услугодателя;</w:t>
      </w:r>
    </w:p>
    <w:bookmarkEnd w:id="165"/>
    <w:bookmarkStart w:name="z176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bookmarkEnd w:id="166"/>
    <w:bookmarkStart w:name="z177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специалист услугодателя;</w:t>
      </w:r>
    </w:p>
    <w:bookmarkEnd w:id="167"/>
    <w:bookmarkStart w:name="z178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Конкурсная комиссия услугодателя.</w:t>
      </w:r>
    </w:p>
    <w:bookmarkEnd w:id="168"/>
    <w:bookmarkStart w:name="z179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</w:p>
    <w:bookmarkEnd w:id="169"/>
    <w:bookmarkStart w:name="z180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объявляет конкурс на замещение вакантной должности руководителя государственного учреждения среднего образования (далее – Конкурс). В течение 15 (пятнадцать) рабочих дней осуществляет прием пакета документов от услугополучателей;</w:t>
      </w:r>
    </w:p>
    <w:bookmarkEnd w:id="170"/>
    <w:bookmarkStart w:name="z181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ответственный специалист канцелярии услугодателя принимает и регистрирует пакет документов, в течение 10 (десяти) минут. При сдаче всех необходимых документов делает отметку о регистрации на копии заявления, с указанием даты и времени приема пакета документов, в течение 5 (пяти) минут. Направляет пакет документов руководителю услугодателя для дальнейшего рассмотрения, в течение 5 (пяти) минут; </w:t>
      </w:r>
    </w:p>
    <w:bookmarkEnd w:id="171"/>
    <w:bookmarkStart w:name="z182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рассматривает поступившие документы и направляет ответственному специалисту услугодателя, в течение 5 (пяти) рабочих дней.</w:t>
      </w:r>
    </w:p>
    <w:bookmarkEnd w:id="172"/>
    <w:bookmarkStart w:name="z183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специалист услугодателя направляет пакет документов участников Конкурса конкурсной комиссии местного исполнительного органа области (далее – Конкурсная комиссия) для согласования, в течение 3 (трех) рабочих дней.</w:t>
      </w:r>
    </w:p>
    <w:bookmarkEnd w:id="173"/>
    <w:bookmarkStart w:name="z184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Конкурсная комиссия:</w:t>
      </w:r>
    </w:p>
    <w:bookmarkEnd w:id="174"/>
    <w:bookmarkStart w:name="z185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 заседание на предмет соответствия квалификационным требованиям и путем голосования принимает решение об утверждении списка участников Конкурса, соответствующих квалификационным требованиям и/или об отказе в допуске к собеседованию, в течение 5 (пяти) календарных дней;</w:t>
      </w:r>
    </w:p>
    <w:bookmarkEnd w:id="175"/>
    <w:bookmarkStart w:name="z186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уведомляет участников Конкурса, соответствующих квалификационным требованиям, об утверждении их в качестве кандидатов, о дате, времени и месте прохождения собеседования, в течение 3 (трех) рабочих дней;</w:t>
      </w:r>
    </w:p>
    <w:bookmarkEnd w:id="176"/>
    <w:bookmarkStart w:name="z187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 собеседование с целью определения уровня теоретических знаний участников Конкурса законодательства Республики Казахстан в области психологии детского и подросткового возраста, психологии управления и делового взаимодействия в коллективе, кадрового менеджмента и служебной этики, а также уточнения информации, касающейся педагогических достижений, профессиональных и личностных качеств, организаторских способностей кандидата, определения перспектив деятельности в предполагаемой должности. В ходе собеседования определяется также степень владения кандидата на должность государственным языком, в течение 1 (одного) рабочего дня;</w:t>
      </w:r>
    </w:p>
    <w:bookmarkEnd w:id="177"/>
    <w:bookmarkStart w:name="z188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голосованием определяет одного претендента и принимает решение о соответствии участников Конкурса на замещение должности руководителя государственного учреждения среднего образования квалификационным требованиям вакантной должности. Подготавливает протокол итогового заседания Конкурса и направляет ответственному специалисту канцелярии услугодателя, в течение 10 (десяти) рабочих дней;</w:t>
      </w:r>
    </w:p>
    <w:bookmarkEnd w:id="178"/>
    <w:bookmarkStart w:name="z189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ответственный специалист канцелярии услугодателя письменно знакомит участников Конкурса с результатом оказания государственной услуги, с предоставлением копии протокола итогового заседания Конкурсной комиссии, в течение 3 (трех) рабочих дней.</w:t>
      </w:r>
    </w:p>
    <w:bookmarkEnd w:id="179"/>
    <w:bookmarkStart w:name="z190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между услугодателями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государственной услуги. </w:t>
      </w:r>
    </w:p>
    <w:bookmarkEnd w:id="18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регламенту государственной услуги "Прием документов для участия в конкурсе на замещение руководителей государственных учреждений среднего образования"</w:t>
            </w:r>
          </w:p>
        </w:tc>
      </w:tr>
    </w:tbl>
    <w:bookmarkStart w:name="z192" w:id="1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Список районных отделов образования и города Петропавловска, управления образования Северо-Казахстанской области</w:t>
      </w:r>
    </w:p>
    <w:bookmarkEnd w:id="18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9"/>
        <w:gridCol w:w="2093"/>
        <w:gridCol w:w="3021"/>
        <w:gridCol w:w="6417"/>
      </w:tblGrid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182"/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местонахождения услугодателя</w:t>
            </w:r>
          </w:p>
        </w:tc>
        <w:tc>
          <w:tcPr>
            <w:tcW w:w="6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 оказания государственной услуги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Петропавловск</w:t>
            </w:r>
          </w:p>
          <w:bookmarkEnd w:id="183"/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84"/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образования Северо-Казахстанской области"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город Петропавловск, улица Конституции Казахстана, 58</w:t>
            </w:r>
          </w:p>
        </w:tc>
        <w:tc>
          <w:tcPr>
            <w:tcW w:w="6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17 часов 30 минут, обед с 13 часов до 14 часов 30 минут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85"/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образования города Петропавловска"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город Петропавловск, улица Конституции Казахстана, 23</w:t>
            </w:r>
          </w:p>
        </w:tc>
        <w:tc>
          <w:tcPr>
            <w:tcW w:w="6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Ежедневнос понедельника по пятницу, с 9 часов до 17 часов 30 минут, обед с 13 часов до 14 часов 30 минут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Айыртауский район</w:t>
            </w:r>
          </w:p>
          <w:bookmarkEnd w:id="186"/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87"/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образования Айыртауского района Северо-Казахстанской области"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Айыртауский район, село Саумалколь, МКР, 20</w:t>
            </w:r>
          </w:p>
        </w:tc>
        <w:tc>
          <w:tcPr>
            <w:tcW w:w="6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17 часов 30 минут, обед с 13 часов до 14 часов 30 минут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Акжарский район</w:t>
            </w:r>
          </w:p>
          <w:bookmarkEnd w:id="188"/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89"/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образования Акжарского района Северо-Казахстанской области"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Акжарский район, село Талшик, улица Целинная, 13а</w:t>
            </w:r>
          </w:p>
        </w:tc>
        <w:tc>
          <w:tcPr>
            <w:tcW w:w="6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17 часов 30 минут, обед с 13 часов до 14 часов 30 минут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Аккайынский район</w:t>
            </w:r>
          </w:p>
          <w:bookmarkEnd w:id="190"/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91"/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"Аккайынский районный отдел образования"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Аккайынский район, село Смирново, улица Труда, 16</w:t>
            </w:r>
          </w:p>
        </w:tc>
        <w:tc>
          <w:tcPr>
            <w:tcW w:w="6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17 часов 30 минут, обед с 13 часов до 14 часов 30 минут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Есильский район</w:t>
            </w:r>
          </w:p>
          <w:bookmarkEnd w:id="192"/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93"/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образования Есильского района"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Есильский район, село Явленка, улица Ленина, 12</w:t>
            </w:r>
          </w:p>
        </w:tc>
        <w:tc>
          <w:tcPr>
            <w:tcW w:w="6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17 часов 30 минут, обед с 13 часов до 14 часов 30 минут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Жамбылский район</w:t>
            </w:r>
          </w:p>
          <w:bookmarkEnd w:id="194"/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95"/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образования Жамбылского района"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область, Жамбылский район, село Пресновка, улица Шайкина, 30 </w:t>
            </w:r>
          </w:p>
        </w:tc>
        <w:tc>
          <w:tcPr>
            <w:tcW w:w="6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17 часов 30 минут, обед с 13 часов до 14 часов 30 минут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Магжана Жумабаева</w:t>
            </w:r>
          </w:p>
          <w:bookmarkEnd w:id="196"/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97"/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образования района Магжана Жумабаева"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район Магжана Жумабаева, город Булаево, улица Комарова, 16</w:t>
            </w:r>
          </w:p>
        </w:tc>
        <w:tc>
          <w:tcPr>
            <w:tcW w:w="6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17 часов 30 минут, обед с 13 часов до 14 часов 30 минут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Кызылжарский район</w:t>
            </w:r>
          </w:p>
          <w:bookmarkEnd w:id="198"/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99"/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"Кызылжарский районный отдел образования"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Кызылжарский район, аул Бесколь, улица Молодежная, 2</w:t>
            </w:r>
          </w:p>
        </w:tc>
        <w:tc>
          <w:tcPr>
            <w:tcW w:w="6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17 часов 30 минут, обед с 13 часов до 14 часов 30 минут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Мамлютский район</w:t>
            </w:r>
          </w:p>
          <w:bookmarkEnd w:id="200"/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01"/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образования Мамлютского района Северо-Казахстанской области"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Мамлютский район, город Мамлютка, улица Абая Кунанбаева, 5</w:t>
            </w:r>
          </w:p>
        </w:tc>
        <w:tc>
          <w:tcPr>
            <w:tcW w:w="6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17 часов 30 минут, обед с 13 часов до 14 часов 30 минут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имени Габита Мусрепова</w:t>
            </w:r>
          </w:p>
          <w:bookmarkEnd w:id="202"/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203"/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образования района имени Габита Мусрепова Северо-Казахстанской области"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район имени Габита Мусрепова, село Новоишимское, улица Ленина, 2</w:t>
            </w:r>
          </w:p>
        </w:tc>
        <w:tc>
          <w:tcPr>
            <w:tcW w:w="6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17 часов 30 минут, обед с 13 часов до 14 часов 30 минут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Тайыншинский район</w:t>
            </w:r>
          </w:p>
          <w:bookmarkEnd w:id="204"/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05"/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образования Тайыншинского района Северо-Казахстанской области"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Тайыншинский район, город Тайынша, улица Конституции Казахстана, 206</w:t>
            </w:r>
          </w:p>
        </w:tc>
        <w:tc>
          <w:tcPr>
            <w:tcW w:w="6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17 часов 30 минут, обед с 13 часов до 14 часов 30 минут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Тимирязевский район</w:t>
            </w:r>
          </w:p>
          <w:bookmarkEnd w:id="206"/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07"/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образования Тимирязевского района Северо-Казахстанской области"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Тимирязевский район, село Тимирязево, улица Валиханова, 25</w:t>
            </w:r>
          </w:p>
        </w:tc>
        <w:tc>
          <w:tcPr>
            <w:tcW w:w="6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17 часов 30 минут, обед с 13 часов до 14 часов 30 минут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Уалихановский район</w:t>
            </w:r>
          </w:p>
          <w:bookmarkEnd w:id="208"/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209"/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образования Уалихановского района"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Уалихановский район, село Кишкенеколь, улица Жамбыла, 76</w:t>
            </w:r>
          </w:p>
        </w:tc>
        <w:tc>
          <w:tcPr>
            <w:tcW w:w="6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17 часов 30 минут, обед с 13 часов до 14 часов 30 минут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Шал акына</w:t>
            </w:r>
          </w:p>
          <w:bookmarkEnd w:id="210"/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11"/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образования района Шал акына"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района Шал акына, город Сергеевка, улица Желтоксан, 14</w:t>
            </w:r>
          </w:p>
        </w:tc>
        <w:tc>
          <w:tcPr>
            <w:tcW w:w="6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17 часов 30 минут, обед с 13 часов до 14 часов 30 минут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регламенту государственной услуги "Прием документов для участия в конкурсе на замещение руководителей государственных учреждений среднего образования"</w:t>
            </w:r>
          </w:p>
        </w:tc>
      </w:tr>
    </w:tbl>
    <w:bookmarkStart w:name="z224" w:id="2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услугодателем</w:t>
      </w:r>
    </w:p>
    <w:bookmarkEnd w:id="212"/>
    <w:bookmarkStart w:name="z225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13"/>
    <w:p>
      <w:pPr>
        <w:spacing w:after="0"/>
        <w:ind w:left="0"/>
        <w:jc w:val="both"/>
      </w:pPr>
      <w:r>
        <w:drawing>
          <wp:inline distT="0" distB="0" distL="0" distR="0">
            <wp:extent cx="7810500" cy="4495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495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6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bookmarkEnd w:id="214"/>
    <w:bookmarkStart w:name="z227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15"/>
    <w:p>
      <w:pPr>
        <w:spacing w:after="0"/>
        <w:ind w:left="0"/>
        <w:jc w:val="both"/>
      </w:pPr>
      <w:r>
        <w:drawing>
          <wp:inline distT="0" distB="0" distL="0" distR="0">
            <wp:extent cx="7810500" cy="2540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5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8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header.xml" Type="http://schemas.openxmlformats.org/officeDocument/2006/relationships/header" Id="rId8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