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7d08" w14:textId="e637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местными исполнительными органами в сфере предоставления дополнительного образования для детей и проведения конкурса на присуждение гранта "Лучшая организация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18 июня 2015 года № 210. Зарегистрировано Департаментом юстиции Северо-Казахстанской области 30 июля 2015 года № 3333. Утратило силу постановлением акимата Северо-Казахстанской области от 2 марта 2020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02.03.2020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присуждение гранта "Лучшая организация среднего образования".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18 июня 2015 года № 210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(далее – государственная услуга) разработана в соответствии со стандартом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170 "Об утверждении стандартов государственных услуг, оказываемых местными исполнительными органами в сфере предоставления дополнительного образования для детей и проведения конкурса на присуждение гранта "Лучшая организация среднего образования" (зарегистрирован в Реестре государственной регистрации нормативных правовых актов за № 10980), оказывается организациями дополнительного образования для детей, организациями общего 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– услугодатель).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государственной услуги осуществляются через канцелярию услугодателя.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зачисление обучающихся в организацию дополнительного образования для детей по предоставлению им дополнительного образования на основании заявления одного из родителей или законного представителя.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платно и бесплатно физическим лицам (далее – услугополучатель).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бесплатно или платно на льготных основаниях категориям обучающихся,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категории граждан Республики Казахстан, которым оказывается социальная помощь, относятся: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дети-сироты, дети, оставшиеся без попечения родителей;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 с ограниченными возможностями в развитии, инвалиды и инвалиды с детства, дети-инвалиды;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из многодетных семей;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дети, находящиеся в центрах временной изоляции, адаптации и реабилитации несовершеннолетних;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дети, проживающие в школах-интернатах общего и санаторного типов, интернатах при школах;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дети, воспитывающиеся и обучающиеся в специализированных интернатных организациях образования для одаренных детей;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воспитанники интернатных организаций;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категории граждан, определяемые законами Республики Казахстан.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от услугополучателя (либо его представителя по доверенности) документов (далее - пакет документов):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ребенка;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медицинская справка по форме № 035-2/У,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 (зарегистрирован в Реестре государственной регистрации нормативных правовых актов за № 6697).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представленного услугополучателем, регистрирует документы, делает отметку о регистрации на копии, с указанием даты и времени приема пакета документов. Передает пакет документов руководству услугодателя, в течение 5 (пяти) минут;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в течение 5 (пять) минут;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в виде проекта приказа о зачислении ребенка в организацию дополнительного образования. Передает проект приказа о зачислении ребенка в организацию дополнительного образования руководству услугодателя, в течение 10 (десяти) минут;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принимает решение и подписывает проект приказа о зачислении ребенка в организацию дополнительного образования и передает канцелярии услугодателя, в течение 5 (пяти) минут;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услугодателя выдает копию приказа о зачислении ребенка в организацию дополнительного образования услугополучателю, в течение 5 (пяти) минут.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руководства услугодателя;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приказа о зачислении ребенка в организацию дополнительного образования;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руководством услугодателя проекта приказа о зачислении ребенка в организацию дополнительного образования;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приказ о зачислении ребенка в организацию дополнительного образования, выдача копии его услугополучателю.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представленного услугополучателем, регистрирует документы, делает отметку о регистрации на копии, с указанием даты и времени приема пакета документов. Передает пакет документов руководству услугодателя, в течение 5 (пяти) минут;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в течение 5 (пяти) минут;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в виде проекта приказа о зачислении ребенка в организацию дополнительного образования. Передает проект приказа о зачислении ребенка в организацию дополнительного образования руководству услугодателя, в течение 10 (десяти) минут;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принимает решение и подписывает проект приказа о зачислении ребенка в организацию дополнительного образования и передает канцелярии услугодателя, в течение 5 (пяти) минут;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услугодателя выдает копию приказа о зачислении ребенка в организацию дополнительного образования услугополучателю, в течение 5 (пяти) минут.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      </w:r>
          </w:p>
        </w:tc>
      </w:tr>
    </w:tbl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организаций дополнительного образования для детей, организаций общего среднего образования Северо-Казахстанской области 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6037"/>
        <w:gridCol w:w="5378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6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  <w:bookmarkEnd w:id="57"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"Айыртауская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Айыртау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"Аканская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Куспек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"Аксеновская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Аксеновка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"Альжанская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Альжан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2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"Антоновская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Антоновка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3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"Арыкбалыкская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Арыкбалык, улица Кирова, 43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4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"Бирлестыкская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Бирлестик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5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"Гусаковская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Гусаковка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6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"Даукаринская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Даукара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"Елецкая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Елецкое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8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"Заринская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Жумысшы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"Златогорская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Агынтай Батыра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"Имантауская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Имантау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1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"Каратальская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Каратал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2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"Казанская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Казанка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3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"Карасевская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Карасевка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4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"Каменнобродская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Каменный-Брод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5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"Кирилловская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Кирилловка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6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"Константиновская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Константиновка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7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"Кызыл-Аскерская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Кумтоккен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8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"Лавровская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Лавровка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9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"Лобановская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Лобаново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0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"Мадениетская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Карасай Батыра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1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"Нижнебурлукская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Нижний Бурлук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2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"Новосветловская средняя школа" государственного учреждение "Отдел образования Айыртауского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Новосветловка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83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"Рудная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Новоукраинка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84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"Саумалкольская казахская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85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"Саумалкольская средняя школа № 1"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86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"Саумалкольская школа-гимназия № 2"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87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"Сырымбетская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Сырымбет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88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"Целинная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Светлое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89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"Шалкарская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Шалкар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90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"Детско-юношеский клуб физической подготовки"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МКР, 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91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"Айыртауская детская музыкальная школа акимата Айыртауского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МКР, 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  <w:bookmarkEnd w:id="92"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"Акжаркынская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Акжаркын, улица Первомайская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"Алкатерекская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Алкатерек, улица Молдагуловой, 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5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"Ащигольская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Ащыколь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"Бестерекская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Иманова, 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7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"Бостандыкская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Бостандык, улица Дружбы, 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8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"Горьковская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Горьковское, улица Гвардейская, 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9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"Дауитская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Дауит, улица Ворошилова, 23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0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"Жанааульская средняя школа имени Кали Хадесова"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Кулыколь, улица Школьная, 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1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"Казанская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Казанское, улица Школьная, 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2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"Карашиликская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Карашилик, улица Школьная, 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3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"Кенащынская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Кенащы, улица Алтынсарина, 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4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"Киевская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Киевское, улица Молодежная, 28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5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"Кызылтуская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Кызылтуское, улица Комсомольская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6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"Ленинградская средняя школа №1"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Ленинградское, улица Зеленая, 29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7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"Ленинградская средняя школа №2"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Ленинградское, улица Ленина, 26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8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"Майская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Майское, улица Абая, 5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09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"Талшыкская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Талшык, улица Целинная, 16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10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"Ульгилинская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Ульгили, улица Школьная, 10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11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"Уялинская средняя школа имени Смагула Садвакасова"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Уялы, улица Победы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12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"Детско-юношеский клуб физической подготовки акимата Акжарского района Северо-Казахстанской области государственного учреждения "Отдел образования Акжарского района Северо-Казахстанской области"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Целинная, 13А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13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"Музыкальная школа" акимата Акжарского района Северо-Казахстанской области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Ленинградское, улица Ленина, 47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14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"Школа искусств" акимата Акжарского района Северо-Казахстанской области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Целинная,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  <w:bookmarkEnd w:id="115"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"Аралагашская средняя школа имени Каирбека Оразова"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Аккайынский район, село Аралагаш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7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"Астраханская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Астраханка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8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"Власовская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Власовка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"Ивановская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Ивановка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0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"Киялинская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Киялы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1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Ленинское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2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"Полтавская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Ленинское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3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"Рублевская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Рублевка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4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"Смирновская средняя школа № 1"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Кирова, 70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5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"Смирновская средняя школа № 3 с пришкольным интернатом с казахским языком обучения"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Пушкина, 24а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6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"Советская средняя школа имени У.М. Ахмедсафина"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Трудовое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7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"Токушинская школа-гимназия"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Токуши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8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"Чаглинская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аул Шагалалы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9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"Черкасская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Черкасское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0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"Смирновская средняя школа № 2"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Кирова, 14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1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"Детско-подростковый дворовый клуб" акимата Аккайынского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Труда 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32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"Школа искусств" государственного учреждения "Аккайынский районный отдел образования" акимата Аккайынского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Зеленая, № 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  <w:bookmarkEnd w:id="133"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имени Батыр Баяна" города Булаево района Магжана Жумабаева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Сабита Муканова, 34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"Булаевская средняя школа № 2" района Магжана Жумабаева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Буденного, 10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6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"Булаевская средняя школа № 3" района Магжана Жумабаева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Маяковского, 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7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"Булаевская средняя школа № 4" района Магжана Жумабаева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Комарова, 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8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"Медвежинская средняя школа" района Магжана Жумабаева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Медвежка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9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"Возвышенская средняя школа" района Магжана Жумабаева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Возвышенка, улица Ленина, 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0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"Молодогвардейская средняя школа" района Магжана Жумабаева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Молодогвардейское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1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"Золотонивская средняя школа" района Магжана Жумабаева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Золотая Нива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2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"Александровская средняя школа" района Магжана Жумабаева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Александровка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3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"Советская средняя школа" района Магжана Жумабаева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Советское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4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"Майбалыкская средняя школа" района Магжана Жумабаева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Майбалык, улица Степная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5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"Таманская средняя школа" района Магжана Жумабаева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Таманское, улица Школьная, 21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6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"Сартомарская средняя школа" района Магжана Жумабаева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Сарытомар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7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"Полтавская средняя школа" района Магжана Жумабаева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Полтавка, улица Тахира Мусаева, 25а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8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"Успенская средняя школа" района Магжана Жумабаева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Успенка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9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"Полудинская средняя школа" района Магжана Жумабаева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Полудино, улица Октябрьская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50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"Фурмановская средняя школа" района Магжана Жумабаева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Байтерек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51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"Конюховская средняя школа" района Магжана Жумабаева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Конюхово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52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"Октябрьская средняя школа" района Магжана Жумабаева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Октябрьское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53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"Лебяжинская средняя школа" района Магжана Жумабаева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Лебяжье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54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"Карагугинская средняя школа" района Магжана Жумабаева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Каракога, улица Советская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55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"Надеждинская средняя школа" района Магжана Жумабаева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Надежка, улица Ново-Лесная, 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56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"Карагандинская средняя школа" района Магжана Жумабаева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аул Караганды, ул. Школьная, 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57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"Писаревская средняя школа" района Магжана Жумабаева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Писаревка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58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"Узункольская средняя школа" района Магжана Жумабаева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Узынколь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59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"Чистовская средняя школа" района Магжана Жумабаева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Чистовское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60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"Пролетарская средняя школа" района Магжана Жумабаева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Пролетарка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61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"Бастомарская средняя школа" района Магжана Жумабаева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Бастомар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62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"Дом творчества школьников" акимата района Магжана Жумабаева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Комарова, 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63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предприятия "Детско-юношеский клуб физической подготовки" государственного учреждения "Отдел образования района Магжана Жумабаева Северо-Казахстанской области" акимата района Магжана Жумабаева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город, Булаево улица Комарова, 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  <w:bookmarkEnd w:id="164"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"Амангельдинская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Амангельдинское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6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"Булакская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Булак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7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"Волошинская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Волошинка, улица Октябрьская, 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8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"Заградовская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Заградовка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9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"Ильинская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Ильинка, улица Закирова, 18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0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"Корнеевская гимназия"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Корнеевка, улица Мира, 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1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"Корнеевская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Корнеевка, улица Молодежная, 14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2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Аскара Игибаева"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Николаевка, улица Ленина, 120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3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"Петровская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Петровка, улица Жаркова, 100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4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"Покровская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Покровка, улица Нагорная, 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5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"Тарангульская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Тарангул, улица Школьная, 13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6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"Тауагашская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Тауагаш, улица Школьная, 13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7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"Чириковская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Чириковка, улица Коваленко, 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8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"Явленская средняя школа № 1 имени Тимофея Позолотина – Героя Советского Союза"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Кизатова, 80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9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"Явленская средняя школа № 3 имени Аягана Шажимбаева - кинорежиссера"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Коваленко, 71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0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"Ясновская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Ясновка, улица Молодежная, 39А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81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"Детско-юношеский клуб физической подготовки при акимате Есильского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Ленина, 12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82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образования "Районная музыкальная школа" акимата Есильского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Ленина,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  <w:bookmarkEnd w:id="183"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4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"Украинская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Украинское, улица Конституции, 8/а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5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"Троицкая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Троицкое, улица Центральная, 47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6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Мусрепова"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Жанажол, улица Есеней Естемистова, 14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7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"Пресноредутская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Преснорядуть, улица Школьная, 18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8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"ОзҰрная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Озерное, улица Конституции, 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9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"Новорыбинская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Новорыбинка, улица Береговая, 27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0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"Мирненская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Мирное, улица Центральная, 14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1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"Майбалыкская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Майбалык, улица Уалиханова, 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2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"Кладбинская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Кладбинка, улица Мира, 42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3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"Кайранкольская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Кайранколь, улица Гагарина, 14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4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Казанка, улица Школьная, 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5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"Железенская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Железное, улица Мира, 29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6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"Жамбылская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Жамбыл, улица Мектеп, 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7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"Екатериновская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Екатериновка, улица Школьная, 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8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"Буденовская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Буденное, улица Школьная, 26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9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"Архангельская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Архангелка, улица Центральная, 29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0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"Айымжанская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Айымжан, улица Абая, 41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1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"Баянская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Баян, улица Шагырай, 34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02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"Благовещенская средняя школа № 2"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Благовещенка, улица Мира, 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03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"Благовещенская средняя школа № 1"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Благовещенка, улица Мира, 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04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Сабита Муканова"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Святодуховка, улица Мектеп, 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05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"Пресновская средняя школа № 2"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Пресновка, улица Е. Шайкина, 29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06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"Пресновская средняя школа-гимназия имени И.П. Шухова"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Пресновка, улица Кошевого, 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07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"Центр дополнительного образования" государственного учреждения "Отдел образования Жамбылского района Северо-Казахстанской области" акимата Жамбылского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Пресновка, переулок Горького, 10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08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"Школа искусств" государственного учреждения "Отдел образования Жамбылского района Северо-Казахстанской области" акимата Жамбылского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Пресновка, переулок Горького,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  <w:bookmarkEnd w:id="209"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"Ельтайская средняя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село Коктерек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1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"Тельжанская средняя школа" акимата Уалихановского района Северо Казахстанской области Министерства образования и науки Республики Казахстан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село Коктерек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2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"Жамбылская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Жамбыл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3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"Кишкенекольская средняя школа № 1"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4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"Кайратская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Кайрат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5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"Каратальская средняя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село Каратал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6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"Бидаикская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село Бидаик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7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"Кобенсайская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село Кобенсай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8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"Каратерекская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Каратерек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9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"Чеховская средняя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село Акбулак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0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"Мортукская средняя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Мортук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1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"Кишкенекольская казахская школа- гимназия"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2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"Черниговская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Кондыбай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3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"Актуесайская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Актуесай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4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"Кишкенекольская средняя школа № 2"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5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"Ундурусская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Ундрус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6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"Озерная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Тлеусай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7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М.Жумабаева"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Молодая Гвардия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8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"Ауэзовская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Кулыколь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9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"Аккудукская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аул Аккудык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  <w:bookmarkEnd w:id="230"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1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"Архангельская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Архангельское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2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"Асановская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Казахстанская область, Кызылжарский район, село Асаново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3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"Бескольская средняя школа-гимназия"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Гагарина, 12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4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"Бескольская средняя школа № 2"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Спортивная, 13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5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 лицей "Парасат"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Институтская, 1а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6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"Большемалышенская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Большая Малышка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7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"Бугровская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Бугровое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8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"Боголюбовская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Боголюбово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9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Белое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0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"Вагулинская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Вагулино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1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"Водопроводная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Водопроводное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2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"Красноярская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Красноярка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3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"Кондратовская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Кондратовка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4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"Налобинская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Налобино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5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"Новокаменская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Новокаменка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6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"Новоникольская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Новоникольское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7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"Озерная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Прибрежное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8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"Пеньковская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Пеньково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9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"Пресновская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Пресновка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0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"Петерфельдская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Петерфельд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51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"Рассветская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Рассвет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52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"Совхозная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Совхозное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3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"Сивковская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Сивково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54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"Соколовская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Соколовка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55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"Шаховская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Шаховское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56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"Якорьская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Якорь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57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"Школа искусств "Мерей" акимата Кызылжарского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Гагарина, 10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58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"Детско-юношеский клуб физической подготовки" государственного учреждения "Кызылжарский районный отдел образования" акимата Кызылжарского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Институтская, 1а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  <w:bookmarkEnd w:id="259"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"Краснознамеская средняя школа Мамлютского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Краснознаменное, улица Мектеп, 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1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"Бексеитская средняя школа Мамлютского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Бексеит, улица Калинина, 12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2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"Покровская средняя школа Мамлютского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Покровка, улица Мира, 61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3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"Кызыласкерская средняя школа имени В.М. Скачкова Мамлютского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 область, Мамлютский район, село Кызыласкер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4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"Михайловская средняя школа Мамлютского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 область, Мамлютский район, село Михайловка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5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"Андреевская средняя школа" Мамлютского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Андреевка улица Школьная, 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6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"Афонькинская средняя школа Мамлютского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Афонькино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7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"Новомихайловская средняя школа" Мамлютского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Новомихайловка, улица Победы, 29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8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средняя школа № 3 имени Хасана Бектурганова" Мамлютского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город Мамлютка, улица Мусрепова, 49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9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"Дубровинская средняя школа имени Г. Гуденко" Мамлютского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Дубровное, улица Гуденко, 52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0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казахская школа-интернат" Мамлютского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город Мамлютка, улица Скачкова, 82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1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"Воскресеновская средняя школа Мамлютского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Воскресеновка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2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"Ленинская средняя школа Мамлютского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Ленино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3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"ЛеденҰвская средняя школа" Мамлютского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ЛеденҰво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4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"Бостандыкская средняя школа" Мамлютского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Бостандык, улица Центральная, 14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5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"Минкесерская средняя школа Мамлютского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Минкесер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6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средняя школа № 2" Мамлютского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город Мамлютка, улица Шоссейная, 11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7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"Афонькинская средняя школа Мамлютского района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Афонькино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8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казеное коммунальное предприятие "Мамлютская школа искусств акимата Мамлютского района Министерства образования и науки Республики Казахстан"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Муканова, 11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9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казеное коммунальное предприятие "Детско-юношеский клуб физической подготовки" акимата Мамлютского района Министерства образования и науки Республики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Муканова, 12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0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казеное коммунальное предприятие "Мамлютская санаторная средняя школа-интернат" акимата Мамлютского района Министерства образования и науки Республики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Школа-интернат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  <w:bookmarkEnd w:id="281"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"Андреевская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Андреевка, улица Школьная, 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3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"Березовская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Березовка, улица Школьная, 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4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"Бирликская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аул Бирлик, улица Ленина, 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5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"Буденновская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Буденное, улица Центральная, 18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6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"Возвышенская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Возвышенка, улица Школьная, 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7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"Володарская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Володарское, улица Школьная, 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8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"Гаршинская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Гаршино, улица Школьная, 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9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"Дружбинская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Дружба, улица Кооперативная, 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90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"Калиновская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Рузаевка, улица Рузаева, 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1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"Ковыленская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Ковыльное, улица Школьная, 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2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"Кокалажарская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аул Кокалажар, улица Чеботарева,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3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"Ломоносовская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Ломоносовка, улица Комсомольская, 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4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"Нежинская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Нежинка, улица Школьная, 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5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"Новоишимская казахская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Абылай-хана, 24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6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"Новоишимская средняя школа №1"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Школьная, 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7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"Новоишимская средняя школа №2"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Заслонова, 10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8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"Новосельская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Мусрепова,село Новоселовка, улица Целинная, 18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99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"Пескинская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Пески, улица Школьная, 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00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"Привольная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Привольное, улица Школьная, 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01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"Приишимская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Разгульное, улица Советская, 10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02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"Раисовская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Раисовка, улица Семена Голопятова, 1б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03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"Рузаевская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Рузаевка, улица Каримова, 150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4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"Салкынкольская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Салкынколь, улица Школьная, 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5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"Сарыбулакская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Сарыбулак, улица Школьная, 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6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"Сокологоровская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Сокологоровка, улица Новоселова, 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07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"Ставропольская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Ставрополка, улица Школьная, 202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08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Токсан би"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аул Тоқсан би, улица Интернациональная, 12 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09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"Тахтабродская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Тахтаброд, улица Садовая, 42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10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"Урожайная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Урожайное, улица Украинская, 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11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"Целинная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Целинное, улица Школьная, 18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12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"Червонная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Червонное, улица Школьная, 14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13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"Чистопольская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Чистополье, улица Сакко и Ванцетти, 19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14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"Шоптыкольская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Шоптыколь, улица Целинная, 25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15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"Шукыркольская средняя школа имени Айкына Нуркатова"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150440, Северо-Казахстанская область, район имени Габита Мусрепова, село Шукырколь, улица Школьная, 1 Б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16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"Ялтинская средняя школа"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Ялты, улица Советская, 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17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"Школа искусств" государственного учреждения "Отдел образования" района имени Габита Мусрепова, акимата района имени Габита Мусрепова Северо-Казахстанской"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 село Новоишимское, улица Абылай-хана, 11 "В"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318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"Детско-юношеский спортивно-оздоровительный центр" акимата района имени Габита Мусрепова Северо-Казахстанской области Министерства образования и науки Республики Казахстан"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Ленина,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  <w:bookmarkEnd w:id="319"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0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 города Тайынша"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город Тайынша, улица Конституции Казахстана, 201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1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 города Тайынша"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город Тайынша, улица Карла Маркса, 75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2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3 города Тайынша"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Советская, 63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3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4 города Тайынша"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Коммунистическая, 55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4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5 города Тайынша"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Астана, 165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5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"Алаботинская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Аккудук, улица Центральная, 35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6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"Амандыкская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Амандык, улица Школьная, 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7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"Большеизюмовская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Большой Изюм, улица Октябрьская, 88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28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"Вишневская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Вишневка, улица Школьная, 36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9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"Горьковская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Тайыншинский район, село Горькое, улица Пушкина, 11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0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"Драгомировская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район,село Драгомировка, улица Школьная, 2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1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"Донецкая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Донецкое, улица Почтовая, 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2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"Зеленогайская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Зеленый Гай, улица Багинского, 28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33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"Ильичевская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Ильич, улица Карла Маркса, 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34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"Ильичевская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Ильчевка, улица Бескарагай, 2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5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"Келлеровская средняя школа имени Героя Советского Союза И.М. Бережного"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Келлеровка, улица Школьная, 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36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"Кировская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Кирово, улица Пушкина, 74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37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"Краснополянская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Красная Поляна, улица Школьная, 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38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"Караагашская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Карагаш, улица Школьная, 31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39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"Краснокиевская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Краснокиевка, улица Ленина, 15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40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"Леонидовская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село Леонидовка, улица Школьная, 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41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"Летовочная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Летовочное, улица Школьная, 25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42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"Мироновская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Многоцветное, улица Школьная, 2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43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"Макашевская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Макашевка, улица Рабочая, 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44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"Новогречановская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Северо-Казахстанская область, Тайыншинский район, село Новогречановка, улица Школьная, 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45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"Озерная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Озерная, улица Садовая, 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6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"Подольская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Подольское, улица Школьная, 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7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Петровка, улица Школьная, 10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8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"Тендыкская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Тендык, улица Абая, 3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49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"Тихоокеанская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Тихоокеанское, улица Кирова, 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50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"Севастопольская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Шункырколь, улица Школьная, 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51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"Чермошнянская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Чермошнянка, улица Школьная, 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52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"Чкаловская средняя школа № 1"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Чкалово, улица Жамбыла, 40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53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"Чкаловская средняя школа № 2"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Чкалово, улица Жамбыла, 40а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54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"Яснополянская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Ясная Поляна, улица Куйбышева, 43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55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"Центр дополнительного образования" государственного учреждения "Отдел образования Тайыншинского района Северо-Казахстанской области" акимата Тайыншинского района Северо-Казахстанской области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 Казахстана,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  <w:bookmarkEnd w:id="356"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7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"Аксуатская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Аксуат, улица Гагарина, 13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8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"Белоградовская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Белоградовка, улица Ученическая, 2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9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"Дмитриевская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Тимирязевский район, село Дмитриевка, улица Абая, 22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0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"Докучаевская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Докучаево, улица Школьная, 23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1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"Жаркенская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Жаркен, улица Школьная, 30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2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"Интернациональная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Интернациональное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3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"Комсомольская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Комсомольское, улица Комсомольская, 14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4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"Ленинская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Ленинское, улица Лесная, 36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65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"Мичуринская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Мичурино, улица Муканова, 17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6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"Москворецкая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Москворецкое, улица Школьная, 16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7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"Степная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Степное, улица Элеваторная, 5а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8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"Тимирязевская общеобразовательная школа - гимназия имени Сабита Муканова"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Тимирязево, улица Букетова, 24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9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"Хмельницкая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Хмельницкое, улица Комсомольская, 12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70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"Тимирязевская казахская общеобразовательная школа-интернат Тимирязевского района Северо-Казахстанской области"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Тимирязево, улица Жумабаева,10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71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"Детско-юношеский клуб физической подготовки" акимата Тимирязевского района Северо-Казахстанской области государственного учреждения "Отдел образования Тимирязевского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улица Комсомольская, 58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2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"Школа искусств акимата Тимирязевского района Северо-Казахстанской области государственного учреждения "Отдел образования Тимирязевского района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улица Ч.Валиханова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  <w:bookmarkEnd w:id="373"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4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"Акан-Баракская средняя школа района Шал акына"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Акан-Барак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5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"Афанасьевская средняя школа района Шал акына"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Афанасьевка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6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"Жанажолская средняя школа имени Малдыбаева"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село Жанажол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7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средняя школа района Шал акына"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Сергеевка, улица Малдыбаева, 11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8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"Каратальская средняя школа района Шал акына"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Каратал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9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"Кенесовская средняя школа района Шал акына"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Кенес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0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"Крещенская средняя школа района Шал акына"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село Крещенка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1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"Кривощековская средняя школа района Шал акына"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Кривощеково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82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"Новопокровская средняя школа района Шал акына"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село Новопокровка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3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"Октябрьская средняя школа района Шал акына"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Узынжар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4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"Приишимская средняя школа района Шал акына"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Повозочное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5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"Семипольская средняя школа района Шал акына"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Семиполка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6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"Сухорабовская средняя школа района Шал акына"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Сухорабовка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87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Героя Социалистического Труда Есима Шайкина"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Сергеевка, улица Муканова, 34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88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М.Ахметбекова"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село Ибраево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9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имени академика Е. Букетова"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Сергеевка, улица Победы, 25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90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 государственное предприятие "Станция юных натуралистов" района Шал акына Министерства образования и науки Республики Казахстан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Сергеевка, улица Победы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91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 государственное предприятие "Школа искусств "Өркен"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Сергеевка, улица Гончара, 104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92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казенное государственное предприятие "Детско-юношеский клуб физической подготовки при акимате района Шал акына Северо-Казахстанской области"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Сергеевка, улица Победы,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  <w:bookmarkEnd w:id="393"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4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Интернациональна, 14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5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4"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274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6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5"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195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7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6 имени Кожабергена жырау"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Интернациональная, 42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8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7"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89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9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школа-комплекс эстетического воспитания № 8"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160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0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9"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Победы, 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1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10 имени Н.К. Крупской"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Горького, 164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02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"БЭСТ"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Жумабаева, 97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3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Рыжова, 51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4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13"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1-ая Заречная, 59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5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14 имени Ю. Гагарина"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Калюжная, 22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6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"Неполная средняя школа № 16"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Студенческая, 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7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школа-комплекс национального возрождения № 17"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Егемен Казахстан, 29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8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"аль-Фараби"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Я. Гашека, 14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9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школа № 19"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3 Кирпичная, 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10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20 имени Жумабека Ташенова" государственного учреждения"Отдел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Сатпаева, 33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11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21"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Токсан би, 94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12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школа № 22"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проезд Индустриальный, 31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13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23"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272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14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24"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Северная, 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15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"Школа-детский сад № 26"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Московская, 170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16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"Неполная средняя школа № 31"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Пугачева, 129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17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32"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Кошукова, 17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18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"Первая гимназия"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Егемен Казакстан, 22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19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40 им. М. Карбышева"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Б. Петров, 44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20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"Первый городской общеобразовательный лицей"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Абая, 100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21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школа № 42"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Лазутина, 212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22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43 имени Габита Мусрепова"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Новая, 116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23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44"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Караванная, 140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24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"Городская классическая гимназия имени Сафуана Шаймерденова"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Букетова, 35 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25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школа-гимназия"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327 Г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26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"Дарын"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Алма-Атинская, 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27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школа-лицей при Петропавловском гуманитарном колледже имени М. Жумабаева"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Абая, 28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28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школа-интернат № 1"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Панфилова, 256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29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"Вечерняя средняя общеобразовательная школа"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1-ая Заречная, 100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30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"Школа искусств "Жас дарын"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Айыртауская, 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31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"Художественный лицей"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Алтынсарина, 169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32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"Станция юных натуралистов"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Алтынсарина, 229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33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"Городской детско-юношеский центр внешкольной работы"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Театральная, 55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34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"Туристский центр "Планета"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Е. Букетова, 58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35"/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инновационная школа № 1 им. Мурата Айтхожина"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П. Васильева, 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      </w:r>
          </w:p>
        </w:tc>
      </w:tr>
    </w:tbl>
    <w:bookmarkStart w:name="z444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436"/>
    <w:bookmarkStart w:name="z44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7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38"/>
    <w:bookmarkStart w:name="z44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9"/>
    <w:p>
      <w:pPr>
        <w:spacing w:after="0"/>
        <w:ind w:left="0"/>
        <w:jc w:val="both"/>
      </w:pP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18 июня 2015 года № 210</w:t>
            </w:r>
          </w:p>
        </w:tc>
      </w:tr>
    </w:tbl>
    <w:bookmarkStart w:name="z449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присуждение гранта "Лучшая организация среднего образования" </w:t>
      </w:r>
    </w:p>
    <w:bookmarkEnd w:id="440"/>
    <w:bookmarkStart w:name="z450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41"/>
    <w:bookmarkStart w:name="z45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для участия в конкурсе на присуждение гранта "Лучшая организация среднего образования" (далее - государственная услуга) разработана в соответствии со стандартом государственной услуги "Прием документов для участия в конкурсе на присуждение гранта "Лучшая организация среднего образования",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170 "Об утверждении стандартов государственных услуг, оказываемых местными исполнительными органами в сфере предоставления дополнительного образования для детей и проведения конкурса на присуждение гранта "Лучшая организация среднего образования" (зарегистрирован в Реестре государственной регистрации нормативных правовых актов за № 10980), оказывается районными, городским отделом, областным управлением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- услугодатель). </w:t>
      </w:r>
    </w:p>
    <w:bookmarkEnd w:id="442"/>
    <w:bookmarkStart w:name="z45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государственной услуги осуществляются через канцелярию услугодателя. </w:t>
      </w:r>
    </w:p>
    <w:bookmarkEnd w:id="443"/>
    <w:bookmarkStart w:name="z45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444"/>
    <w:bookmarkStart w:name="z45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расписка о получении всех документов с указанием номера, даты и времени приема заявления.</w:t>
      </w:r>
    </w:p>
    <w:bookmarkEnd w:id="445"/>
    <w:bookmarkStart w:name="z45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46"/>
    <w:bookmarkStart w:name="z45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юридическим лицам (далее - услугополучатель).</w:t>
      </w:r>
    </w:p>
    <w:bookmarkEnd w:id="447"/>
    <w:bookmarkStart w:name="z457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48"/>
    <w:bookmarkStart w:name="z45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от услугополучателя (либо его представителя по доверенности) документов (далее - пакет документов):</w:t>
      </w:r>
    </w:p>
    <w:bookmarkEnd w:id="449"/>
    <w:bookmarkStart w:name="z45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участие в конкурсе (в произвольной форме);</w:t>
      </w:r>
    </w:p>
    <w:bookmarkEnd w:id="450"/>
    <w:bookmarkStart w:name="z46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материалы, подтверждающие соответствие критериям для участия в конкурсе,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</w:p>
    <w:bookmarkEnd w:id="451"/>
    <w:bookmarkStart w:name="z46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52"/>
    <w:bookmarkStart w:name="z46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представленного услугополучателем, регистрирует документы, делает отметку о регистрации на копии, с указанием даты и времени приема пакета документов. Выдает расписку о получении всех документов с указанием номера, даты и времени приема заявления, в течение 15 (пятнадцати) минут.</w:t>
      </w:r>
    </w:p>
    <w:bookmarkEnd w:id="453"/>
    <w:bookmarkStart w:name="z46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454"/>
    <w:bookmarkStart w:name="z46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документов, выдача расписки о получении всех документов с указанием номера, даты и времени приема заявления.</w:t>
      </w:r>
    </w:p>
    <w:bookmarkEnd w:id="455"/>
    <w:bookmarkStart w:name="z465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56"/>
    <w:bookmarkStart w:name="z46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57"/>
    <w:bookmarkStart w:name="z46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услугодателя.</w:t>
      </w:r>
    </w:p>
    <w:bookmarkEnd w:id="458"/>
    <w:bookmarkStart w:name="z46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459"/>
    <w:bookmarkStart w:name="z46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представленного услугополучателем, регистрирует документы, делает отметку о регистрации на копии, с указанием даты и времени приема пакета документов. Выдает расписку о получении всех документов с указанием номера, даты и времени приема заявления, в течение 15 (пятнадцати) минут.</w:t>
      </w:r>
    </w:p>
    <w:bookmarkEnd w:id="460"/>
    <w:bookmarkStart w:name="z47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</w:p>
    <w:bookmarkEnd w:id="4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"Прием документов для участия в конкурсе на присуждение гранта "Лучшая организация среднего образования"</w:t>
            </w:r>
          </w:p>
        </w:tc>
      </w:tr>
    </w:tbl>
    <w:bookmarkStart w:name="z472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районных отделов образования и города Петропавловска, управления образования Северо-Казахстанской области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4250"/>
        <w:gridCol w:w="6487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63"/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  <w:bookmarkEnd w:id="464"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5"/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Северо-Казахстанской области"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58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6"/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города Петропавловска"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  <w:bookmarkEnd w:id="467"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8"/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МКР 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  <w:bookmarkEnd w:id="469"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0"/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Акжарского района Северо-Казахстанской области"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Целинная, 13 "а"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  <w:bookmarkEnd w:id="471"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2"/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"Аккайынский районный отдел образования"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Труда, 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  <w:bookmarkEnd w:id="473"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4"/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Есильского района"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 Ленина, 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  <w:bookmarkEnd w:id="475"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6"/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Жамбылского района"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село Пресновка, улица Шайкина, 30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  <w:bookmarkEnd w:id="477"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8"/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Магжана Жумабаева"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Комарова 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  <w:bookmarkEnd w:id="479"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80"/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 Кызылжарский районный отдел образования"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Молодежная,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  <w:bookmarkEnd w:id="481"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2"/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 Мамлютского района Северо-Казахстанской области"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Абая Кунанбаева,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  <w:bookmarkEnd w:id="483"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4"/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имени Габита Мусрепова Северо-Казахстанской области"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Ленина,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  <w:bookmarkEnd w:id="485"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6"/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Тайыншинского района Северо-Казахстанской области"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Казахстана,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  <w:bookmarkEnd w:id="487"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8"/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Тимирязевского района Северо-Казахстанской области"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лица Валиханова, 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  <w:bookmarkEnd w:id="489"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90"/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Уалихановского района"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Жамбыла, 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</w:p>
          <w:bookmarkEnd w:id="491"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92"/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Шал акына"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город Сергеевка, улица Желтоксан, 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регламенту государственной услуги "Прием документов для участия в конкурсе на присуждение гранта "Лучшая организация среднего образования"</w:t>
            </w:r>
          </w:p>
        </w:tc>
      </w:tr>
    </w:tbl>
    <w:bookmarkStart w:name="z504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для участия в конкурсе</w:t>
      </w:r>
    </w:p>
    <w:bookmarkEnd w:id="493"/>
    <w:bookmarkStart w:name="z50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информационно-коммуникационных технологий обучения (эффективное использование современных образовательных технологий, количество учащихся на 1 компьютер, подключение к Интернету, доля обеспеченности предметными кабинетами новой модификации);</w:t>
      </w:r>
    </w:p>
    <w:bookmarkEnd w:id="494"/>
    <w:bookmarkStart w:name="z50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доступности качественного образования (доля выпускников, получивших аттестат об общем среднем образовании "Алтын белгі", доля выпускников, получивших аттестат об общем среднем образовании с отличием, доля детей, охваченных дополнительным образованием);</w:t>
      </w:r>
    </w:p>
    <w:bookmarkEnd w:id="495"/>
    <w:bookmarkStart w:name="z50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кадровое обеспечение образовательного процесса (прохождение курсов повышения квалификации педагогов один раз в 5 лет, доля педагогов, прошедших курсы повышения квалификации по применению информационно- коммуникационных технологий и по уровневым программам, доля педагогов, преподающих предметы естественно-математического цикла на английском языке, динамика доли молодых специалистов, прибывших для работы в организацию образования в текущем году, доля педагогов с высшей и первой категорией, доля педагогов-участников районных (городских), областных, республиканских и международных конференций, семинаров, форумов, выставок, смотров, педагогических чтений, участие в экспериментальных, исследовательских, прикладных работах, научных проектах (программах), экспертизе учебных и методических изданий, наличие авторских пособий, программ, научных разработок, публикаций, внедрение передового педагогического опыта, обеспечение профориентационной диагностики склонностей учащихся);</w:t>
      </w:r>
    </w:p>
    <w:bookmarkEnd w:id="496"/>
    <w:bookmarkStart w:name="z50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обеспечение, оснащение и оборудование организаций образования (эффективность и результативность финансирования, рациональность и пропорциональность распределения средств);</w:t>
      </w:r>
    </w:p>
    <w:bookmarkEnd w:id="497"/>
    <w:bookmarkStart w:name="z50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сохранения здоровья обучающихся, обеспечение безопасности и создание условий охраны труда участников учебно-воспитательного процесса (охват обучающихся деятельностью спортивных секций в организациях образования, обеспечение бесплатным витаминизированным горячим питанием учащихся из числа малообеспеченных семей, динамика заболеваемости обучающихся, соответствие условий обучения санитарным правилам и нормам, наличие штатных должностей школьных инспекторов, психологов и социальных педагогов, турникетов и камеры видеонаблюдения, доля детей, состоящих на внутришкольном учете и в инспекции по делам несовершеннолетних);</w:t>
      </w:r>
    </w:p>
    <w:bookmarkEnd w:id="498"/>
    <w:bookmarkStart w:name="z51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профессиональной и личностной самореализации педагогов и руководителей (наличие информационно-методического пространства в организации образования, обеспеченность педагогов средствами информационно-коммуникационных технологий, результаты мониторингового исследования качественных изменений в профессиональной деятельности учителей, прошедших повышение квалификации по уровневым программам);</w:t>
      </w:r>
    </w:p>
    <w:bookmarkEnd w:id="499"/>
    <w:bookmarkStart w:name="z51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получения инклюзивного образования (доля детей с особыми потребностями, охваченных инклюзивным образованием, от общего числа детей, живущих в микрорайоне, закрепленных за организацией образования);</w:t>
      </w:r>
    </w:p>
    <w:bookmarkEnd w:id="500"/>
    <w:bookmarkStart w:name="z51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рейтинговые показатели в обучении учащихся за последние три года, особенность миссии организации образования (динамика доли учащихся, успешно освоивших общеобразовательные учебные программы);</w:t>
      </w:r>
    </w:p>
    <w:bookmarkEnd w:id="501"/>
    <w:bookmarkStart w:name="z51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качеством образования (принятие управленческих решений на основании результатов образовательного мониторинга потребностей учащихся и родителей, результативность деятельности попечительского совета организации образования);</w:t>
      </w:r>
    </w:p>
    <w:bookmarkEnd w:id="502"/>
    <w:bookmarkStart w:name="z51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внешней и внутренней оценки качества образования (результаты процедур внешней оценки учебных достижений, единого национального тестирования и международных исследований, критерии формирования и развития функциональной, математической, естественнонаучной и читательской грамотности учащихся, доля учащихся, призеров областных, республиканских и международных олимпиад и научных соревнований школьников);</w:t>
      </w:r>
    </w:p>
    <w:bookmarkEnd w:id="503"/>
    <w:bookmarkStart w:name="z51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(количество договоров с международными организациями, доля учащихся и педагогов, участвующих в международных проектах).</w:t>
      </w:r>
    </w:p>
    <w:bookmarkEnd w:id="504"/>
    <w:bookmarkStart w:name="z51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для участия в конкурсе предоставляются согласно вышеуказанным критериям, и их форма устанавливается местными исполнительными органами. </w:t>
      </w:r>
    </w:p>
    <w:bookmarkEnd w:id="505"/>
    <w:bookmarkStart w:name="z51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документы для участия в конкурсе на _____ листах.</w:t>
      </w:r>
    </w:p>
    <w:bookmarkEnd w:id="506"/>
    <w:bookmarkStart w:name="z51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заявки ___________________________________</w:t>
      </w:r>
    </w:p>
    <w:bookmarkEnd w:id="507"/>
    <w:bookmarkStart w:name="z51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организации образования_______________</w:t>
      </w:r>
    </w:p>
    <w:bookmarkEnd w:id="508"/>
    <w:bookmarkStart w:name="z52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bookmarkEnd w:id="5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"Прием документов для участия в конкурсе на присуждение гранта "Лучшая организация среднего образования"</w:t>
            </w:r>
          </w:p>
        </w:tc>
      </w:tr>
    </w:tbl>
    <w:bookmarkStart w:name="z522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510"/>
    <w:bookmarkStart w:name="z52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1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12"/>
    <w:bookmarkStart w:name="z52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3"/>
    <w:p>
      <w:pPr>
        <w:spacing w:after="0"/>
        <w:ind w:left="0"/>
        <w:jc w:val="both"/>
      </w:pPr>
      <w:r>
        <w:drawing>
          <wp:inline distT="0" distB="0" distL="0" distR="0">
            <wp:extent cx="7810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