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b386" w14:textId="d44b3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аппарата акима Жетысуского района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15 мая 2015 года № 02. Зарегистрировано в Департаменте юстиции города Алматы 18 июня 2015 года № 1176. Утратило силу решением акима Жетысуского района города Алматы от 05 февраля 2016 года № 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05.02.2016 № 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148-II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№ 453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"Правила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 ежегодной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29 декабря 2014 года № 86, аким Жетысуского района города Алматы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аппарата акима Жетысуского района города Алматы, согласно приложения №1.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Произвести государственную регистрацию данного нормативного правового акта в Департаменте юстиции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Аппарату акима Жетысуского района города Алматы обеспечить размещение настоящего решения на официальном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решения возложить на руководителя аппарата акима Жетысуского района города Алматы Садвакасову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  <w:gridCol w:w="4001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Жетысуского района города Алматы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Разаков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Вносит: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отдела службы управления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персоналом (кадровая служба)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Д. Иманова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Согласовано: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Ж. Садвакасова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государственно-правового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К. Джунисбеков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Жетысуского района г.Алматы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2015 г. № 02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ежегодной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аппарата акима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руководителей исполнительных органов, финансируемых из местного бюджета, оценка проводится акимом города Алматы,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Получение служащим двух оценок "неудовлетворительно"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Служащий,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Комиссия состоит не менее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– руководитель аппарата.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сотрудник службы управления персоналом (кадровой службы)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Подготовка к проведению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Служба управления персоналом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Оценка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Круговая оценка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Служба управления персоналом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Итоговая оценка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a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     c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Рассмотрение результатов оценки Комиссией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Обжалование результатов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Обжалование решения Комиссии служащим в Департаменте Агентства Республики Казахстан по делам государственной службы и противодействию коррупции по городу Алматы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Агентство по делам государственной службы и противодействию коррупции города Алматы в течение десяти рабочих дней со дня поступления жалобы служащего осуществляет ее рассмотрение и в случаях обнаружения нарушений рекомендует аппарату акима Жетысуского района города Алматы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Информация о принятом решении представляется аппаратом акима Жетысуского района города Алматы в течение двух недель в агентство по делам государственной службы и противодействию коррупции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исполнение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 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(Ф.И.О.)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0"/>
        <w:gridCol w:w="2461"/>
        <w:gridCol w:w="5060"/>
        <w:gridCol w:w="2889"/>
      </w:tblGrid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исполнение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Жетысуского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аппарата акима Жетысуского 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7"/>
        <w:gridCol w:w="3395"/>
        <w:gridCol w:w="2794"/>
        <w:gridCol w:w="1604"/>
        <w:gridCol w:w="1900"/>
      </w:tblGrid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Оценка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непосредст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вая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(Ф.И.О.,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_________________________Дата: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