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2d3a" w14:textId="3862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
государственных служащих корпуса "Б" аппарата акима Медеуского района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Медеуского района города Алматы от 15 мая 2015 года № 01-4/03. Зарегистрировано в Департаменте юстиции города Алматы 15 июня 2015 года № 1173. Утратило силу решением акима Медеуского района города Алматы от 15 февраля 2016 года № 01-4/03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Медеуского района города Алматы от 15.02.2016 № 01-4/03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23 июля 1999 года «О государственной службе»,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 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 «Об утверждении Правил проведения ежегодной оценки деятельности и аттестации административных государственных служащих»,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«Типовой методики ежегодной оценки деятельности административных государственных служащих корпуса «Б», утвержденной Приказом Председателя Агентства Республики Казахстан по делам государственной службы и противодействию коррупции от 29 декабря 2014 года № 86, акимМедеуского района города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 аппарата акима Медеуского района г.Алматы.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Обеспечить размещение настоящего решения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акимаМедеукого района города Алматы Дусманбетову С.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Медеуского района города Алматы    С. Макежанов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Вносит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службы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персоналом (кадровая служба)           У. Кожабекова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                С. Дусманбетова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государственно-правового отдела          Р. Исламова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акима Медеуского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01-4/03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</w:t>
      </w:r>
      <w:r>
        <w:br/>
      </w:r>
      <w:r>
        <w:rPr>
          <w:rFonts w:ascii="Times New Roman"/>
          <w:b/>
          <w:i w:val="false"/>
          <w:color w:val="000000"/>
        </w:rPr>
        <w:t>
ежегодной оценки деятельностиадминистративных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служащих корпуса «Б» аппарата</w:t>
      </w:r>
      <w:r>
        <w:br/>
      </w:r>
      <w:r>
        <w:rPr>
          <w:rFonts w:ascii="Times New Roman"/>
          <w:b/>
          <w:i w:val="false"/>
          <w:color w:val="000000"/>
        </w:rPr>
        <w:t>
акима Медеуского района города Алматы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Ежегодная оценка деятельности служащих аппарата акима Медеуского района города Алматы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исполнительных органов, финансируемых из местного бюджета, оценка проводится акимом города Алматы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Комиссия состоит не менее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– руководитель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службы управления персоналом (кадровой службы)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 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настоящей Методики, они не принимают участия в голосовании и принятии решений по данному служащему.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Служба управления персоналом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Оценка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 = b + c</w:t>
      </w:r>
    </w:p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15"/>
    <w:bookmarkStart w:name="z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Обжалование решения Комиссии служащим в Департаменте Агентства Республики Казахстан по делам государственной службы и противодействию коррупции по городу Алматы (далее –Департамент)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Информация о принятом решении представляется государственным органом в течение двух недель в Департамент.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корпуса «Б»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Медеуского района города Алматы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оцениваемого служащего:___________________________________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6276"/>
        <w:gridCol w:w="2842"/>
        <w:gridCol w:w="2762"/>
      </w:tblGrid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 показателя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(баллы)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(сумма всех оценок):
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8"/>
        <w:gridCol w:w="6352"/>
      </w:tblGrid>
      <w:tr>
        <w:trPr>
          <w:trHeight w:val="1365" w:hRule="atLeast"/>
        </w:trPr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Ознакомлен (а)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</w:t>
            </w:r>
          </w:p>
        </w:tc>
      </w:tr>
    </w:tbl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корпуса «Б»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Медеуского района города Алматы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  <w:r>
        <w:br/>
      </w:r>
      <w:r>
        <w:rPr>
          <w:rFonts w:ascii="Times New Roman"/>
          <w:b/>
          <w:i w:val="false"/>
          <w:color w:val="000000"/>
        </w:rPr>
        <w:t>
Ф.И.О. (при его наличии) оцениваемого служащего:_____________________</w:t>
      </w:r>
      <w:r>
        <w:br/>
      </w:r>
      <w:r>
        <w:rPr>
          <w:rFonts w:ascii="Times New Roman"/>
          <w:b/>
          <w:i w:val="false"/>
          <w:color w:val="000000"/>
        </w:rPr>
        <w:t>
Должность оцениваемого служащего:____________________________________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5867"/>
        <w:gridCol w:w="2512"/>
        <w:gridCol w:w="3194"/>
      </w:tblGrid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 показа-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теля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(баллы)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Подчиненный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(сумма всех оценок)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Коллега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исполнение должностных обязанностей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(сумма всех оценок)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корпуса «Б»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Медеуского района города Алматы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4175"/>
        <w:gridCol w:w="3315"/>
        <w:gridCol w:w="2302"/>
        <w:gridCol w:w="1888"/>
      </w:tblGrid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служащего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руководителя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вая оценка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Комиссии:_____________________Дата: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Комиссии:__________________Дата: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(при его наличии),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 Комиссии:__________________________Дата: _________________        (Ф.И.О.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num w:numId="1">
    <w:abstractNumId w:val="1"/>
  </w:num>
</w:numbering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