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91574a" w14:textId="d91574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архитектуры, градостроительства и строительства, оказываемых в городе Алматы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18 ноября 2015 года № 4/636. Зарегистрировано Департаментом юстиции города Алматы 18 декабря 2015 года № 1238. Утратило силу постановлением акимата города Алматы от 9 декабря 2020 года № 4/564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09.12.2020 № 4/564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и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"Об утверждении стандартов государственных услуг в сфере архитектуры, градостроительства и строительства",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"Выдача лицензии на проектную деятельность"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"Выдача лицензии на изыскательскую деятельность"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"Выдача лицензии на строительно-монтажные работы"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"Выдача лицензии на деятельность по организации строительства жилых зданий за счет привлечения денег дольщиков"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Управлению государственного архитектурно-строительного контроля города Алматы обеспечить размещение настоящего постановления на интернет-ресурсе.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города Алматы Б. Сауранбаева.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города Алматы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Байбек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ноября 2015 года № 4/636</w:t>
            </w:r>
          </w:p>
        </w:tc>
      </w:tr>
    </w:tbl>
    <w:bookmarkStart w:name="z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проектную деятельность"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20.06.2016 № 2/285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"Выдача лицензии на проектную деятельность" (далее – Регламент) разработан на основании Стандарта государственной услуги "Выдача лицензии на проектную деятельность",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"Выдача лицензии на проектную деятельность" (далее – государственная услуга) оказывается коммунальным государственным учреждением "Управление государственного архитектурно-строительного контроля города Алматы" (далее – Услугодатель), адрес и телефоны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Веб–портал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оказывается: физическим и юридическим лицам (далее – Услугополучатель).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Результатом оказания государственной услуги является выдача лицензии, переоформление лицензии при реорганизации юридического лица-лицензиата в форме выделения и разделения, переоформление лицензии с присвоением категории и выдача дубликата лицензии на проектную деятельность,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Сроки оказания государственной услуги установлены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составляют: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 – 15 рабочих;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дубликата лицензии – 2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лица-лицензиата, переоформление лицензии при изменении фамилии, имени, отчества (при его наличии) физического лица-лицензиата – 3 рабочих дня.</w:t>
      </w:r>
    </w:p>
    <w:bookmarkStart w:name="z3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Основанием для начала процедуры (действия) по оказанию государственной услуги является: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 – заявление с приложением пакета документов,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через портал – заявление в форме электронного документа, подписанное ЭЦП Услугополучателя, с приложением пакета документов,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на получение государственной услуги, поступившее через портал или Государственную корпорацию уполномоченным сотрудником Услугодателя (15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уполномоченным сотрудником (сотрудниками) структурного подразделения Услугодателя полноты предоставленных документов, в случае неполноты предоставленных документов, отказ в дальнейшем рассмотрении запроса (2 рабочих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уполномоченным сотрудником (сотрудниками) структурного подразделения Услугодателя, в случае полноты предоставленных документов, лицензионного контроля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(слияние, присоединение, разделение, выделение, преобразование) (3-10 рабочих дней).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соответствия заявителя квалификационным требованиям до выдачи разрешения и (или) приложения к лицензии осуществляется в порядке иной формы контроля с возможностью посещения проверяемого лица, только в случаях, когда квалификационные требования не могут быть подтверждены предоставлением документов либо не может быть установлена их достоверность.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уполномоченным сотрудником (сотрудниками) структурного подразделения Услугодателя, заключения о соответствии/несоответствии заявителя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ответственным исполнителем Услугодателя заключения и материалов о соответствии/несоответствии квалификационным требованиям заявителя на выдачу лицензии и (или) приложения к лицензии, переоформление лицензии и (или) приложения к лицензии при реорганизации юридического лица-лицензиата (слияние, присоединение, разделение, выделение, преобразование), на согласование с руководителем отдела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реестра и подготовка приказа о выдаче, переоформлении лицензий, либо мотивированном отказе и его подписание руководителем отдела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и регистрация приказа по итогам рассмотрения материалов на соответствие/несоответствии квалификационным требованиям прикрепленных к реестру, руководителем Услугодателя в течении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отправка уполномоченным сотрудником (сотрудниками) Услугодателя уведомления с положительным результатом, либо решения с мотивированным отказом, согласно зарегистрированного приказа, на подписание руководителю Услугодателя (1 рабочий день, после регистрации приказа);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подписание руководителем принятых решений (30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выдаче дубликата: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на выдачу дубликата государственной услуги, поступившее через портал или через Государственную корпорацию уполномоченным сотрудником Услугодателя (15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дубликата лицензии на подписание руководителю Услугодателя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заверение дубликата лицензии подписью и печатью руководителя Услугодателя в день поступления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дубликата лицензии Услугополучателю (20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при перерегистрации индивидуального предпринимателя-лицензиата, изменении его наименования или юридического адреса, переоформлении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на получение государственной услуги, поступившее через портал или через Государственную корпорацию уполномоченным сотрудником Услугодателя (15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уполномоченным сотрудником (сотрудниками) структурного подразделения Услугодателя полноты предоставленных документов и подготовка заключения о соответствии заявителя, в случае неполноты предоставленных документов, отказ в дальнейшем рассмотрении запроса (2 рабочих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ответственным исполнителем Услугодателя заключения и материалов о соответствии заявителя на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лица-лицензиата, переоформление лицензии при изменения фамилии, имени, отчества (при его наличии) физического лица-лицензиата, на согласование с руководителем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реестра и подготовка приказа о переоформлении лицензий, либо мотивированном отказе и его подписание руководителем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и регистрация приказа по итогам рассмотрения материалов прикрепленных к реестру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отправка уполномоченным сотрудником (сотрудниками) Услугодателя уведомления с положительным результатом, либо решения с мотивированным отказом, согласно зарегистрированного приказа, на подписание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руководителем принятых решений (30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в случае неполноты предоставленных документов, отказ в дальнейшем рассмотрении обращения производится уполномоченным сотрудником Услугодателя, без внесения в реестр заявителей.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полнота предоставленных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наличие документа, подтверждающего проведение лицензионного контроля;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заключение;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реестр заявителей;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приказ руководителя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электронный документ, подписанный ЭЦП руководителя Услугодателя или мотивированный ответ об отказе в предоставлении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 виде.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отдела лицензирования и аттестации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лицензирования и аттестации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процессе оказания государственной услуги участвуют следующие структурно-функциональные единицы (далее –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портал электронного Правительства (далее –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шлюз электронного правительства (далее - 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платежный шлюз электронного правительства (далее – ПШЭП).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документов осуществляется инспектором Государственной корпорации, который проверяет полноту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регистрирует в журнале и передает документы инспектору накопительного отдела.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инспектором Государственной корпорации выдается расписка об отказе в приеме документов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 документов осуществляется сотрудником канцелярии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Принятое заявление (с приложением) регистрируется в базе учета входящей корреспонденции (заявлений), и вносится на рассмотрение должностному лицу –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определяет ответственного исполнителя по рассмотрению документов и передает в канцелярию для дальнейшего направления документов исполнителю - руководителю отдела лицензирования и аттестации (далее – отдел)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отписывает заявление и документы на рассмотрение специалисту отдела.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отдела Услугодателя проверяет предоставленные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полного пакета документов, специалист отдела производит выезд на производственную базу заявителя, для установления соответствия квалификационным требованиям.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соответствии заявителя квалификационным требованиям специалистом отдела Услугодателя составляется соответствующее заключение с последующим направлением материалов руководителю отдела.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полного пакета документов (указана не полная информация), специалистом отдела Услугодателя оформляется мотивированный ответ об отказе в выдаче государственной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формирует реестр заявителей о выдаче либо об отказе в выдаче государственной лицензии и подписывает приказ у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специалистом отдела Услугодателя готовится и передается уведомление о результатах рассмотрения заявления на получение государственной услуги на подписание должностному лицу –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руководителем Услугодателя подписывается уведомление о выдаче государственной лицензии либо мотивированный ответ об отказе в выдаче государственной лицензии с дальнейшей передачей в канцелярию для надлежащей регистрации;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регистрация уведомления в канцелярии Услугодателя, при поступлении заявления через Государственную корпорацию с последующей передачей инспекторам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завершение оказания государственной услуги - выдача уведомления Услугополучателю. </w:t>
      </w:r>
    </w:p>
    <w:bookmarkStart w:name="z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получателем пароля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получателе через логин индивидуальный идентификационный номер/бизнес идентификационный номер (далее - ИИН/БИН)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платежном шлюзе электронного правительства (далее – ПШЭП), а затем эта информация поступает на портал;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информационной системе факта оплаты за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и обработка запроса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получателя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услуге в связи с имеющимися нарушениями в данных получателя на портале на основании заключения;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сформированной порталом. Электронный документ формируется с использованием ЭЦП уполномоченного лица Услугодателя на основании приказа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через веб-портал "электронного правительства" приведены в диаграмме функционального взаимодействия при оказании частично автоматизированной электронной государственной услуги через ПЭП,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в Государственную корпорацию,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для получения услуги Услугополучатель обращается в Государственную корпорацию по месту регистрации. Прием в Государственной корпорации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 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заявления Услугополучателя в Государственной корпорации –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готовых документов осуществляется на основании расписки, при предъявлении документа, удостоверяющего личность (либо его представителя по нотариально засвидетельствованной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Информацию о порядке оказания государственной услуги можно получить по телефонам, которые указаны на интернет-ресурсе Услугодателя либо в справочной службе по телефону Единого контакт-центра по вопросам оказания государственных услуг - 1414.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электронной государственной услуги через Государственную корпорацию,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проектную деятельность"</w:t>
            </w:r>
          </w:p>
        </w:tc>
      </w:tr>
    </w:tbl>
    <w:bookmarkStart w:name="z1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 и график работы Услугодателя</w:t>
      </w:r>
    </w:p>
    <w:bookmarkEnd w:id="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6"/>
        <w:gridCol w:w="1620"/>
        <w:gridCol w:w="1236"/>
        <w:gridCol w:w="3931"/>
        <w:gridCol w:w="5117"/>
      </w:tblGrid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телефонов</w:t>
            </w:r>
          </w:p>
        </w:tc>
        <w:tc>
          <w:tcPr>
            <w:tcW w:w="5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"Управление государственного архитектурно- строительного контроля города Алматы"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Алматы, проспект Достык, 85</w:t>
            </w:r>
          </w:p>
        </w:tc>
        <w:tc>
          <w:tcPr>
            <w:tcW w:w="3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272-08-87, 261-16-16</w:t>
            </w:r>
          </w:p>
        </w:tc>
        <w:tc>
          <w:tcPr>
            <w:tcW w:w="5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9-00 до 18-00, перерыв: 13-00 – 14-00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проектную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оказании частично автоматизированной электронной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ПЭП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проектную деятельность"</w:t>
            </w:r>
          </w:p>
        </w:tc>
      </w:tr>
    </w:tbl>
    <w:bookmarkStart w:name="z2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бизнес-процесса оказания электронной государственной услуги "Выдача</w:t>
      </w:r>
      <w:r>
        <w:br/>
      </w:r>
      <w:r>
        <w:rPr>
          <w:rFonts w:ascii="Times New Roman"/>
          <w:b/>
          <w:i w:val="false"/>
          <w:color w:val="000000"/>
        </w:rPr>
        <w:t>лицензии на проектную деятельность" через Государственную</w:t>
      </w:r>
      <w:r>
        <w:br/>
      </w:r>
      <w:r>
        <w:rPr>
          <w:rFonts w:ascii="Times New Roman"/>
          <w:b/>
          <w:i w:val="false"/>
          <w:color w:val="000000"/>
        </w:rPr>
        <w:t>корпорацию и портал</w:t>
      </w:r>
    </w:p>
    <w:bookmarkEnd w:id="6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*СФЕ - структурно – функциональная единица: взаимодействие структурных подразделений (работников) Услугодателя, Государственная корпорация, веб-портала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ноября 2015 года № 4/636</w:t>
            </w:r>
          </w:p>
        </w:tc>
      </w:tr>
    </w:tbl>
    <w:bookmarkStart w:name="z2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изыскательскую деятельность"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20.06.2016 № 2/285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"Выдача лицензии на изыскательскую деятельность" (далее – Регламент) разработан на основании Стандарта государственной услуги "Выдача лицензии на изыскательскую деятельность",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"Выдача лицензии на изыскательскую деятельность" (далее – государственная услуга) оказывается коммунальным государственным учреждением "Управление государственного архитектурно-строительного контроля города Алматы" (далее – Услугодатель), адрес и телефоны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Веб–портал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оказывается: физическим и юридическим лицам (далее – Услугополучатель).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Результатом оказания государственной услуги является выдача лицензии, переоформление и выдача дубликата лицензии на изыскательскую деятельность,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Сроки оказания государственной услуги установлены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составляют: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 – 15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дубликата лицензии – 2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лица-лицензиата, переоформление лицензии при изменении фамилии, имени, отчества (при его наличии) физического лица-лицензиата - 3 рабочих дня.</w:t>
      </w:r>
    </w:p>
    <w:bookmarkStart w:name="z1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Основанием для начала процедуры (действия) по оказанию государственной услуги является: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 – заявление с приложением пакета документов,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через портал – заявление в форме электронного документа, подписанное ЭЦП Услугополучателя, с приложением пакета документов,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на получение государственной услуги, поступившее через портал или через Государственную корпорацию уполномоченным сотрудником Услугодателя (15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уполномоченным сотрудником (сотрудниками) структурного подразделения Услугодателя полноты предоставленных документов, в случае неполноты предоставленных документов, отказ в дальнейшем рассмотрении запроса (2 рабочих);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уполномоченным сотрудником (сотрудниками) структурного подразделения Услугодателя, в случае полноты предоставленных документов, лицензионного контроля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(слияние, присоединение, разделение, выделение, преобразование) (3-10 рабочих дней).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соответствия заявителя квалификационным требованиям до выдачи разрешения и (или) приложения к лицензии осуществляется в порядке иной формы контроля с возможностью посещения проверяемого лица, только в случаях, когда квалификационные требования не могут быть подтверждены предоставлением документов либо не может быть установлена их достоверность.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уполномоченным сотрудником (сотрудниками) структурного подразделения Услугодателя, заключения о соответствии/несоответствии заявителя(1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ответственным исполнителем Услугодателя заключения и материалов о соответствии/несоответствии квалификационным требованиям заявителя на выдачу лицензии и (или) приложения к лицензии, переоформление лицензии и (или) приложения к лицензии при реорганизации юридического лица-лицензиата (слияние, присоединение, разделение, выделение, преобразование), на согласование с руководителем отдела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реестра и подготовка приказа о выдаче, переоформлении лицензий, либо мотивированном отказе и его подписание руководителем отдела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и регистрация приказа по итогам рассмотрения материалов на соответствие/несоответствии квалификационным требованиям прикрепленных к реестру, руководителем Услугодателя в течении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отправка уполномоченным сотрудником (сотрудниками) Услугодателя уведомления с положительным результатом, либо решения с мотивированным отказом, согласно зарегистрированного приказа, на подписание руководителю Услугодателя (1 рабочий день, после регистрации приказа);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подписание руководителем принятых решений (30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на выдачу дубликата государственной услуги, поступившее через портал или через Государственную корпорацию уполномоченным сотрудником Услугодателя (15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дубликата лицензии на подписание руководителю Услугодателя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заверение дубликата лицензии подписью и печатью руководителя Услугодателя в день поступления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дубликата лицензии Услугополучателю (20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при перерегистрации индивидуального предпринимателя-лицензиата, изменении его наименования или юридического адреса, переоформлении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на получение государственной услуги, поступившее через портал или через Государственную корпорацию уполномоченным сотрудником Услугодателя (15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уполномоченным сотрудником (сотрудниками) структурного подразделения Услугодателя полноты предоставленных документов, в случае неполноты предоставленных документов, отказ в дальнейшем рассмотрении запроса (2 рабочих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уполномоченным сотрудником (сотрудниками) структурного подразделения Услугодателя, в случае полноты предоставленных документов, лицензионного контроля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(слияние, присоединение, разделение, выделение, преобразование) (3-10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уполномоченным сотрудником (сотрудниками) структурного подразделения Услугодателя, заключения о соответствии/несоответствии заявителя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ответственным исполнителем Услугодателя заключения и материалов о соответствии/несоответствии квалификационным требованиям заявителя на выдачу лицензии и (или) приложения к лицензии, переоформление лицензии и (или) приложения к лицензии при реорганизации юридического лица-лицензиата (слияние, присоединение, разделение, выделение, преобразование), на согласование с руководителем отдела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реестра и подготовка приказа о выдаче, переоформлении лицензий, либо мотивированном отказе и его подписание руководителем отдела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и регистрация приказа по итогам рассмотрения материалов на соответствие/несоответствии квалификационным требованиям прикрепленных к реестру, руководителем Услугодателя в течении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отправка уполномоченным сотрудником (сотрудниками) Услугодателя уведомления с положительным результатом, либо решения с мотивированным отказом, согласно зарегистрированного приказа, на подписание руководителю Услугодателя (1 рабочий день, после регистрации приказа);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подписание руководителем принятых решений (30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на выдачу дубликата государственной услуги, поступившее через портал или через Государственную корпорацию уполномоченным сотрудником Услугодателя (15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дубликата лицензии на подписание руководителю Услугодателя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заверение дубликата лицензии подписью и печатью руководителя Услугодателя в день поступления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дубликата лицензии Услугополучателю (20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при перерегистрации индивидуального предпринимателя-лицензиата, изменении его наименования или юридического адреса, переоформлении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на получение государственной услуги, поступившее через портал или через Государственную корпорацию уполномоченным сотрудником Услугодателя (15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уполномоченным сотрудником (сотрудниками) структурного подразделения Услугодателя полноты предоставленных документов и подготовка заключения о соответствии заявителя, в случае неполноты предоставленных документов, отказ в дальнейшем рассмотрении запроса (2 рабочих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ответственным исполнителем Услугодателя заключения и материалов о соответствии заявителя на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лица-лицензиата, переоформление лицензии при изменения фамилии, имени, отчества (при его наличии) физического лица-лицензиата, на согласование с руководителем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реестра и подготовка приказа о переоформлении лицензий, либо мотивированном отказе и его подписание руководителем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и регистрация приказа по итогам рассмотрения материалов прикрепленных к реестру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отправка уполномоченным сотрудником (сотрудниками) Услугодателя уведомления с положительным результатом, либо решения с мотивированным отказом, согласно зарегистрированного приказа, на подписание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руководителем принятых решений (30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в случае неполноты предоставленных документов, отказ в дальнейшем рассмотрении обращения производится уполномоченным сотрудником Услугодателя, без внесения в реестр заявителей.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полнота предоставленных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наличие документа, подтверждающего проведение лицензионного контроля;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заключение;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реестр заявителей;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приказ руководителя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электронный документ, подписанный ЭЦП руководителя Услугодателя или мотивированный ответ об отказе в предоставлении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 виде.</w:t>
      </w:r>
    </w:p>
    <w:bookmarkStart w:name="z1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отдела лицензирования и аттестации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лицензирования и аттестации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процессе оказания государственной услуги участвуют следующие структурно-функциональные единицы (далее –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портал электронного Правительства (далее –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шлюз электронного правительства (далее - 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платежный шлюз электронного правительства (далее – ПШЭП).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документов осуществляется инспектором Государственной корпорации, который проверяет полноту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регистрирует в журнале и передает документы инспектору накопительного отдела.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инспектором Государственной корпорации выдается расписка об отказе в приеме документов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 документов осуществляется сотрудником канцелярии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Принятое заявление (с приложением) регистрируется в базе учета входящей корреспонденции (заявлений), и вносится на рассмотрение должностному лицу –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 определяет ответственного исполнителя по рассмотрению документов и передает в канцелярию для дальнейшего направления документов исполнителю - руководителю отдела лицензирования и аттестации (далее – отдел)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отписывает заявление и документы на рассмотрение специалисту отдела.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отдела Услугодателя проверяет предоставленные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полного пакета документов, специалист отдела производит выезд на производственную базу заявителя, для установления соответствия квалификационным требованиям.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соответствии заявителя квалификационным требованиям специалистом отдела Услугодателя составляется соответствующее заключение с последующим направлением материалов руководителю отдела.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полного пакета документов (указана не полная информация), специалистом отдела Услугодателя оформляется мотивированный ответ об отказе в выдаче государственной лицензии (2 рабочих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формирует реестр заявителей о выдаче либо об отказе в выдаче государственной лицензии и подписывает приказ у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специалистом отдела Услугодателя готовится и передается уведомление о результатах рассмотрения заявления на получение государственной услуги на подписание должностному лицу –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руководителем Услугодателя подписывается уведомление о выдаче государственной лицензии либо мотивированный ответ об отказе в выдаче государственной лицензии с дальнейшей передачей в канцелярию для надлежащей регистрации;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регистрация уведомления в канцелярии Услугодателя, при поступлении заявления через Государственную корпорацию с последующей передачей инспекторам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завершение оказания государственной услуги - выдача уведомления Услугополучателю. </w:t>
      </w:r>
    </w:p>
    <w:bookmarkStart w:name="z1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получателем пароля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получателе через логин индивидуальный идентификационный номер/бизнес идентификационный номер (далее - ИИН/БИН)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платежном шлюзе электронного правительства (далее – ПШЭП), а затем эта информация поступает на портал;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информационной системе факта оплаты за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и обработка запроса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получателя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услуге в связи с имеющимися нарушениями в данных получателя на портале на основании заключения;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сформированной порталом. Электронный документ формируется с использованием ЭЦП уполномоченного лица Услугодателя на основании приказа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через веб-портал "электронного правительства" приведены в диаграмме функционального взаимодействия при оказании частично автоматизированной электронной государственной услуги через ПЭП,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Описание порядка обращения в Государственную корпорацию, длительность обработки запроса Услугополучателя: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для получения услуги Услугополучатель обращается в Государственную корпорацию по месту регистрации. Прием в Государственной корпорации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 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заявления Услугополучателя в Государственной корпорации –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готовых документов осуществляется на основании расписки, при предъявлении документа, удостоверяющего личность (либо его представителя по нотариально засвидетельствованной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Информацию о порядке оказания государственной услуги можно получить по телефонам, которые указаны на интернет-ресурсе Услугодателя либо в справочной службе по телефону Единого контакт-центра по вопросам оказания государственных услуг - 1414.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электронной государственной услуги через Государственную корпорацию,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 и график работы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6"/>
        <w:gridCol w:w="1620"/>
        <w:gridCol w:w="1236"/>
        <w:gridCol w:w="3931"/>
        <w:gridCol w:w="5117"/>
      </w:tblGrid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телефонов</w:t>
            </w:r>
          </w:p>
        </w:tc>
        <w:tc>
          <w:tcPr>
            <w:tcW w:w="5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"Управление государственного архитектурно- строительного контроля города Алматы"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Алматы, проспект Достык, 85</w:t>
            </w:r>
          </w:p>
        </w:tc>
        <w:tc>
          <w:tcPr>
            <w:tcW w:w="3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272-08-87, 261-16-16</w:t>
            </w:r>
          </w:p>
        </w:tc>
        <w:tc>
          <w:tcPr>
            <w:tcW w:w="5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9-00 до 18-00, перерыв: 13-00 – 14-00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частично автоматизированной электронной государственной услуги через ПЭП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бизнес-процесса оказания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изыскательскую деятельность" через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 и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*СФЕ - структурно – функциональная единица: взаимодействие структурных подразделений (работников) Услугодателя, Государственная корпорация, веб-портала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ноября 2015 года № 4/636</w:t>
            </w:r>
          </w:p>
        </w:tc>
      </w:tr>
    </w:tbl>
    <w:bookmarkStart w:name="z4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строительно-монтажные работы"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20.06.2016 № 2/285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"Выдача лицензии на строительно-монтажные работы" (далее – Регламент) разработан на основании Стандарта государственной услуги "Выдача лицензии на строительно-монтажные работы",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"Выдача лицензии на строительно-монтажные работы" (далее – государственная услуга) оказывается коммунальным государственным учреждением "Управление государственного архитектурно-строительного контроля города Алматы" (далее – Услугодатель), адрес и телефоны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Веб–портал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оказывается: физическим и юридическим лицам (далее – Услугополучатель).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Результатом оказания государственной услуги является выдача лицензии, переоформление лицензии при реорганизации юридического лица-лицензиата в форме выделения и разделения, переоформление лицензии с присвоением категории и выдача дубликата лицензии на строительно-монтажные работы,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Сроки оказания государственной услуги установлены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составляют: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 – 15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дубликата лицензии – 2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изменении фамилии, имени, отчества (при его наличии) физического лица-лицензиата - 3 рабочих дня.</w:t>
      </w:r>
    </w:p>
    <w:bookmarkStart w:name="z1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Основанием для начала процедуры (действия) по оказанию государственной услуги является: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 – заявление с приложением пакета документов,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при обращении через портал – заявление в форме электронного документа, подписанное ЭЦП Услугополучателя, с приложением пакета документов,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на получение государственной услуги, поступившее через портал или через Государственную корпорацию уполномоченным сотрудником Услугодателя (15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уполномоченным сотрудником (сотрудниками) структурного подразделения Услугодателя полноты предоставленных документов, в случае неполноты предоставленных документов, отказ в дальнейшем рассмотрении запроса (2 рабочих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уполномоченным сотрудником (сотрудниками) структурного подразделения Услугодателя, в случае полноты предоставленных документов, лицензионного контроля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(слияние, присоединение, разделение, выделение, преобразование) (3-10 рабочих дней).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соответствия заявителя квалификационным требованиям до выдачи разрешения и (или) приложения к лицензии осуществляется в порядке иной формы контроля с возможностью посещения проверяемого лица, только в случаях, когда квалификационные требования не могут быть подтверждены предоставлением документов либо не может быть установлена их достоверность.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уполномоченным сотрудником (сотрудниками) структурного подразделения Услугодателя, заключения о соответствии/несоответствии заявителя(1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ответственным исполнителем Услугодателя заключения и материалов о соответствии/несоответствии квалификационным требованиям заявителя на выдачу лицензии и (или) приложения к лицензии, переоформление лицензии и (или) приложения к лицензии при реорганизации юридического лица-лицензиата (слияние, присоединение, разделение, выделение, преобразование), на согласование с руководителем отдела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реестра и подготовка приказа о выдаче, переоформлении лицензий, либо мотивированном отказе и его подписание руководителем отдела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и регистрация приказа по итогам рассмотрения материалов на соответствие/несоответствии квалификационным требованиям прикрепленных к реестру, руководителем Услугодателя в течении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отправка уполномоченным сотрудником (сотрудниками) Услугодателя уведомления с положительным результатом, либо решения с мотивированным отказом, согласно зарегистрированного приказа, на подписание руководителю Услугодателя (1 рабочий день, после регистрации приказа);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подписание руководителем принятых решений (30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выдаче дубликата: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на выдачу дубликата государственной услуги, поступившее через портал или через Государственную корпорацию уполномоченным сотрудником Услугодателя (15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дубликата лицензии на подписание руководителю Услугодателя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заверение дубликата лицензии подписью и печатью руководителя Услугодателя в день поступления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дубликата лицензии Услугополучателю (20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при перерегистрации индивидуального предпринимателя-лицензиата, изменении его наименования или юридического адреса, переоформлении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на получение государственной услуги, поступившее через портал или через Государственную корпорацию уполномоченным сотрудником Услугодателя (15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уполномоченным сотрудником (сотрудниками) структурного подразделения Услугодателя полноты предоставленных документов и подготовка заключения о соответствии заявителя, в случае неполноты предоставленных документов, отказ в дальнейшем рассмотрении запроса (2 рабочих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ответственным исполнителем Услугодателя заключения и материалов о соответствии заявителя на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лица-лицензиата, переоформление лицензии при изменения фамилии, имени, отчества (при его наличии) физического лица-лицензиата, на согласование с руководителем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реестра и подготовка приказа о переоформлении лицензий, либо мотивированном отказе и его подписание руководителем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и регистрация приказа по итогам рассмотрения материалов прикрепленных к реестру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отправка уполномоченным сотрудником (сотрудниками) Услугодателя уведомления с положительным результатом, либо решения с мотивированным отказом, согласно зарегистрированного приказа, на подписание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руководителем принятых решений (30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в случае неполноты предоставленных документов, отказ в дальнейшем рассмотрении обращения производится уполномоченным сотрудником Услугодателя, без внесения в реестр заявителей.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полнота предоставленных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наличие документа, подтверждающего проведение лицензионного контроля;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заключение;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реестр заявителей;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приказ руководителя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электронный документ, подписанный ЭЦП руководителя Услугодателя или мотивированный ответ об отказе в предоставлении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 виде.</w:t>
      </w:r>
    </w:p>
    <w:bookmarkStart w:name="z1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отдела лицензирования и аттестации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лицензирования и аттестации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процессе оказания государственной услуги участвуют следующие структурно-функциональные единицы (далее –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портал электронного Правительства (далее –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шлюз электронного правительства (далее - 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платежный шлюз электронного правительства (далее – ПШЭП).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документов осуществляется инспектором Государственной корпорации, который проверяет полноту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регистрирует в журнале и передает документы инспектору накопительного отдела.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инспектором Государственной корпорации выдается расписка об отказе в приеме документов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 документов осуществляется сотрудником канцелярии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Принятое заявление (с приложением) регистрируется в базе учета входящей корреспонденции (заявлений), и вносится на рассмотрение должностному лицу –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определяет ответственного исполнителя по рассмотрению документов и передает в канцелярию для дальнейшего направления документов исполнителю - руководителю отдела лицензирования и аттестации (далее – отдел)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отписывает заявление и документы на рассмотрение специалисту отдела.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отдела Услугодателя проверяет предоставленные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полного пакета документов, специалист отдела производит выезд на производственную базу заявителя, для установления соответствия квалификационным требованиям.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соответствии заявителя квалификационным требованиям специалистом отдела Услугодателя составляется соответствующее заключение с последующим направлением материалов руководителю отдела.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полного пакета документов (указана не полная информация), специалистом отдела Услугодателя оформляется мотивированный ответ об отказе в выдаче государственной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формирует реестр заявителей о выдаче либо об отказе в выдаче государственной лицензии и подписывает приказ у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специалистом отдела Услугополучателя готовится и передается уведомление о результатах рассмотрения заявления на получение государственной услуги на подписание должностному лицу –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руководителем Услугодателя подписывается уведомление о выдаче государственной лицензии либо мотивированный ответ об отказе в выдаче государственной лицензии с дальнейшей передачей в канцелярию для надлежащей регистрации;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регистрация уведомления в канцелярии Услугодателя, при поступлении заявления через Государственную корпорацию с последующей передачей инспекторам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завершение оказания государственной услуги - выдача уведомления Услугополучателю. </w:t>
      </w:r>
    </w:p>
    <w:bookmarkStart w:name="z2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получателем пароля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получателе через логин индивидуальный идентификационный номер/бизнес идентификационный номер (далее - ИИН/БИН)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платежном шлюзе электронного правительства (далее – ПШЭП), а затем эта информация поступает на портал;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информационной системе факта оплаты за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8 – удостоверение (подписание) посредством ЭЦП 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и обработка запроса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получателя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услуге в связи с имеющимися нарушениями в данных получателя на портале на основании заключения;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сформированной порталом. Электронный документ формируется с использованием ЭЦП уполномоченного лица Услугодателя на основании приказа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через веб-портал "электронного правительства" приведены в диаграмме функционального взаимодействия при оказании частично автоматизированной электронной государственной услуги через ПЭП,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Описание порядка обращения в Государственной корпорации, длительность обработки запроса Услугополучателя: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для получения услуги Услугополучатель обращается в Государственную корпорацию по месту регистрации. Прием в Государственной корпорации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 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по форме согласно приложению 8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заявления Услугополучателя в Государственной корпорации –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готовых документов осуществляется на основании расписки, при предъявлении документа, удостоверяющего личность (либо его представителя по нотариально засвидетельствованной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Информацию о порядке оказания государственной услуги можно получить по телефонам, которые указаны на интернет-ресурсе Услугодателя либо в справочной службе по телефону Единого контакт-центра по вопросам оказания государственных услуг - 1414.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электронной государственной услуги через Государственную корпорацию,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строительно-монтажные работы"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 и график работы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6"/>
        <w:gridCol w:w="1620"/>
        <w:gridCol w:w="1236"/>
        <w:gridCol w:w="3931"/>
        <w:gridCol w:w="5117"/>
      </w:tblGrid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телефонов</w:t>
            </w:r>
          </w:p>
        </w:tc>
        <w:tc>
          <w:tcPr>
            <w:tcW w:w="5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"Управление государственного архитектурно- строительного контроля города Алматы"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Алматы, проспект Достык, 85</w:t>
            </w:r>
          </w:p>
        </w:tc>
        <w:tc>
          <w:tcPr>
            <w:tcW w:w="3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272-08-87, 261-16-16</w:t>
            </w:r>
          </w:p>
        </w:tc>
        <w:tc>
          <w:tcPr>
            <w:tcW w:w="5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9-00 до 18-00, перерыв: 13-00 – 14-00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строительно-монтажные работы"</w:t>
            </w:r>
          </w:p>
        </w:tc>
      </w:tr>
    </w:tbl>
    <w:bookmarkStart w:name="z6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частично автоматизированной электронной государственной услуги через ПЭП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строительно-монтажные работы"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бизнес-процесса оказания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строительно-монтажные работы" через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Государственную корпорацию и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 – функциональная единица: взаимодействие структурных подразделений (работников) Услугодателя, Государственная корпорация, веб-портала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ноября 2015 года № 4/636</w:t>
            </w:r>
          </w:p>
        </w:tc>
      </w:tr>
    </w:tbl>
    <w:bookmarkStart w:name="z6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деятельность по организации</w:t>
      </w:r>
      <w:r>
        <w:br/>
      </w:r>
      <w:r>
        <w:rPr>
          <w:rFonts w:ascii="Times New Roman"/>
          <w:b/>
          <w:i w:val="false"/>
          <w:color w:val="000000"/>
        </w:rPr>
        <w:t>строительства жилых зданий за счет привлечения</w:t>
      </w:r>
      <w:r>
        <w:br/>
      </w:r>
      <w:r>
        <w:rPr>
          <w:rFonts w:ascii="Times New Roman"/>
          <w:b/>
          <w:i w:val="false"/>
          <w:color w:val="000000"/>
        </w:rPr>
        <w:t>денег дольщиков"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20.06.2016 № 2/285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"Выдача лицензии на деятельность по организации строительства жилых зданий за счет привлечения денег дольщиков" (далее – Регламент) разработан на основании Стандарта государственной услуги "Выдача лицензии на деятельность по организации строительства жилых зданий за счет привлечения денег дольщиков",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"Выдача лицензии на деятельность по организации строительства жилых зданий за счет привлечения денег дольщиков" (далее – государственная услуга) оказывается коммунальным государственным учреждением "Управление государственного архитектурно-строительного контроля города Алматы" (далее – Услугодатель), адрес и телефоны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Веб–портал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оказывается: физическим и юридическим лицам (далее – Услугополучатель).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Результатом оказания государственной услуги является выдача лицензии, переоформление лицензии при реорганизации юридического лица-лицензиата в форме выделения и разделения, переоформление лицензии с присвоением категории и выдача дубликата лицензии на деятельность по организации строительства жилых зданий за счет привлечения денег дольщиков,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Сроки оказания государственной услуги установлены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составляют: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 – 15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дубликата лицензии – 2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лица-лицензиата, переоформление лицензии при изменении фамилии, имени, отчества (при его наличии) физического лица-лицензиата - 3 рабочих дня.</w:t>
      </w:r>
    </w:p>
    <w:bookmarkStart w:name="z2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Основанием для начала процедуры (действия) по оказанию государственной услуги является: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 – заявление с приложением пакета документов,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через портал – заявление в форме электронного документа, подписанное ЭЦП Услугополучателя, с приложением пакета документов,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на получение государственной услуги, поступившее через портал или через Государственную корпорацию уполномоченным сотрудником Услугодателя (15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уполномоченным сотрудником (сотрудниками) структурного подразделения Услугодателя полноты предоставленных документов, в случае неполноты предоставленных документов, отказ в дальнейшем рассмотрении запроса (2 рабочих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уполномоченным сотрудником (сотрудниками) структурного подразделения Услугодателя, в случае полноты предоставленных документов, лицензионного контроля при выдаче лицензии и (или) приложения к лицензии, переоформления лицензии и (или) приложения к лицензии при реорганизации юридического лица-лицензиата (слияние, присоединение, разделение, выделение, преобразование) (3-10 рабочих дней).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соответствия заявителя квалификационным требованиям до выдачи разрешения и (или) приложения к лицензии осуществляется в порядке иной формы контроля с возможностью посещения проверяемого лица, только в случаях, когда квалификационные требования не могут быть подтверждены предоставлением документов либо не может быть установлена их достоверность.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уполномоченным сотрудником (сотрудниками) структурного подразделения Услугодателя, заключения о соответствии/несоответствии заявителя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ответственным исполнителем Услугодателя заключения и материалов о соответствии/несоответствии квалификационным требованиям заявителя на выдачу лицензии и (или) приложения к лицензии, переоформление лицензии и (или) приложения к лицензии при реорганизации юридического лица-лицензиата (слияние, присоединение, разделение, выделение, преобразование), на согласование с руководителем отдела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реестра и подготовка приказа о выдаче, переоформлении лицензий, либо мотивированном отказе и его подписание руководителем отдела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и регистрация приказа по итогам рассмотрения материалов на соответствие/несоответствии квалификационным требованиям прикрепленных к реестру, руководителем Услугодателя в течении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отправка уполномоченным сотрудником (сотрудниками) Услугодателя уведомления с положительным результатом, либо решения с мотивированным отказом, согласно зарегистрированного приказа, на подписание руководителю Услугодателя (1 рабочий день, после регистрации приказа);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подписание руководителем принятых решений (30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выдаче дубликата: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на выдачу дубликата государственной услуги, поступившее через портал или через Государственную корпорацию уполномоченным сотрудником Услугодателя (15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дубликата лицензии на подписание руководителю Услугодателя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заверение дубликата лицензии подписью и печатью руководителя Услугодателя в день поступления (1 рабочий день);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дубликата лицензии Услугополучателю (20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при перерегистрации индивидуального предпринимателя-лицензиата, изменении его наименования или юридического адреса, переоформлении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на получение государственной услуги, поступившее через портал или через Государственную корпорацию уполномоченным сотрудником Услугодателя (15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уполномоченным сотрудником (сотрудниками) структурного подразделения Услугодателя полноты предоставленных документов и подготовка заключения о соответствии заявителя, в случае неполноты предоставленных документов, отказ в дальнейшем рассмотрении запроса (2 рабочих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ответственным исполнителем Услугодателя заключения и материалов о соответствии заявителя на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лица-лицензиата, переоформление лицензии при изменения фамилии, имени, отчества (при его наличии) физического лица-лицензиата, на согласование с руководителем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реестра и подготовка приказа о переоформлении лицензий, либо мотивированном отказе и его подписание руководителем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и регистрация приказа по итогам рассмотрения материалов прикрепленных к реестру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отправка уполномоченным сотрудником (сотрудниками) Услугодателя уведомления с положительным результатом, либо решения с мотивированным отказом, согласно зарегистрированного приказа, на подписание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руководителем принятых решений (30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в случае неполноты предоставленных документов, отказ в дальнейшем рассмотрении обращения производится уполномоченным сотрудником Услугодателя, без внесения в реестр заявителей.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полнота предоставленных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наличие документа, подтверждающего проведение лицензионного контроля;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заключение;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реестр заявителей;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приказ руководителя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электронный документ, подписанный ЭЦП руководителя Услугодателя или мотивированный ответ об отказе в предоставлении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 виде.</w:t>
      </w:r>
    </w:p>
    <w:bookmarkStart w:name="z2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отдела лицензирования и аттестации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лицензирования и аттестации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процессе оказания государственной услуги участвуют следующие структурно-функциональные единицы (далее –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портал электронного Правительства (далее –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шлюз электронного правительства (далее - 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платежный шлюз электронного правительства (далее – ПШЭП).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документов осуществляется инспектором Государственной корпорации, который проверяет полноту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регистрирует в журнале и передает документы инспектору накопительного отдела.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инспектором Государственной корпорации выдается расписка об отказе в приеме документов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 документов осуществляется сотрудником канцелярии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Принятое заявление (с приложением) регистрируется в базе учета входящей корреспонденции (заявлений), и вносится на рассмотрение должностному лицу –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 определяет ответственного исполнителя по рассмотрению документов и передает в канцелярию для дальнейшего направления документов исполнителю - руководителю отдела лицензирования и аттестации (далее – отдел)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отписывает заявление и документы на рассмотрение специалисту отдела.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отдела Услугодателя проверяет предоставленные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полного пакета документов, специалист отдела производит выезд на производственную базу заявителя, для установления соответствия квалификационным требованиям.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соответствии заявителя квалификационным требованиям специалистом отдела Услугодателя составляется соответствующее заключение с последующим направлением материалов руководителю отдела.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полного пакета документов (указана не полная информация), специалистом отдела Услугодателя оформляется мотивированный ответ об отказе в выдаче государственной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формирует реестр заявителей о выдаче либо об отказе в выдаче государственной лицензии и подписывает приказ у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специалистом отдела Услугодателя готовится и передается уведомление о результатах рассмотрения заявления на получение государственной услуги на подписание должностному лицу –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руководителем Услугодателя подписывается уведомление о выдаче государственной лицензии либо мотивированный ответ об отказе в выдаче государственной лицензии с дальнейшей передачей в канцелярию для надлежащей регистрации;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регистрация уведомления в канцелярии Услугодателя, при поступлении заявления через Государственную корпорацию с последующей передачей инспекторам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завершение оказания государственной услуги - выдача уведомления Услугополучателю.</w:t>
      </w:r>
    </w:p>
    <w:bookmarkStart w:name="z2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получателем пароля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получателе через логин индивидуальный идентификационный номер/бизнес идентификационный номер (далее - ИИН/БИН)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платежном шлюзе электронного правительства (далее – ПШЭП), а затем эта информация поступает на портал;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информационной системе факта оплаты за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8 – удостоверение (подписание) посредством ЭЦП 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и обработка запроса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получателя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услуге в связи с имеющимися нарушениями в данных получателя на портале на основании заключения;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сформированной порталом. Электронный документ формируется с использованием ЭЦП уполномоченного лица Услугодателя на основании приказа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через веб-портал "электронного правительства" приведены в диаграмме функционального взаимодействия при оказании частично автоматизированной электронной государственной услуги через ПЭП,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Описание порядка обращения в Государственную корпорацию, длительность обработки запроса Услугополучателя: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для получения услуги Услугополучатель обращается в Государственную корпорацию по месту регистрации. Прием в Государственной корпорации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 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заявления Услугополучателя в Государственной корпорации –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готовых документов осуществляется на основании расписки, при предъявлении документа, удостоверяющего личность (либо его представителя по нотариально засвидетельствованной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Информацию о порядке оказания государственной услуги можно получить по телефонам, которые указаны на интернет-ресурсе Услугодателя либо в справочной службе по телефону Единого контакт-центра по вопросам оказания государственных услуг - 1414.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электронной государственной услуги через Государственную корпорацию,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по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 жилых зданий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счет привлечения денег дольщиков"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 и график работы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6"/>
        <w:gridCol w:w="1620"/>
        <w:gridCol w:w="1236"/>
        <w:gridCol w:w="3931"/>
        <w:gridCol w:w="5117"/>
      </w:tblGrid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телефонов</w:t>
            </w:r>
          </w:p>
        </w:tc>
        <w:tc>
          <w:tcPr>
            <w:tcW w:w="5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"Управление государственного архитектурно- строительного контроля города Алматы"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Алматы, проспект Достык, 85</w:t>
            </w:r>
          </w:p>
        </w:tc>
        <w:tc>
          <w:tcPr>
            <w:tcW w:w="3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272-08-87, 261-16-16</w:t>
            </w:r>
          </w:p>
        </w:tc>
        <w:tc>
          <w:tcPr>
            <w:tcW w:w="5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9-00 до 18-00, перерыв: 13-00 – 14-00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по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 жилых зданий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счет привлечения денег дольщиков"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частично автоматизированной электронной государственной услуги через ПЭП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по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 жилых зданий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счет привлечения денег дольщиков"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бизнес-процесса оказания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"Выдача лицензии на деятельность по организации</w:t>
      </w:r>
      <w:r>
        <w:br/>
      </w:r>
      <w:r>
        <w:rPr>
          <w:rFonts w:ascii="Times New Roman"/>
          <w:b/>
          <w:i w:val="false"/>
          <w:color w:val="000000"/>
        </w:rPr>
        <w:t>строительства жилых зданий за счет привлечения денег</w:t>
      </w:r>
      <w:r>
        <w:br/>
      </w:r>
      <w:r>
        <w:rPr>
          <w:rFonts w:ascii="Times New Roman"/>
          <w:b/>
          <w:i w:val="false"/>
          <w:color w:val="000000"/>
        </w:rPr>
        <w:t>дольщиков" через Государственную корпорацию и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*СФЕ - структурно – функциональная единица: взаимодействие структурных подразделений (работников) Услугодателя, Государственная корпорация, веб-портала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4/636</w:t>
            </w:r>
          </w:p>
        </w:tc>
      </w:tr>
    </w:tbl>
    <w:bookmarkStart w:name="z9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"Аттестация экспертов, осуществляющих экспертные</w:t>
      </w:r>
      <w:r>
        <w:br/>
      </w:r>
      <w:r>
        <w:rPr>
          <w:rFonts w:ascii="Times New Roman"/>
          <w:b/>
          <w:i w:val="false"/>
          <w:color w:val="000000"/>
        </w:rPr>
        <w:t>работы и инжиниринговые услуги в сфере архитектурной,</w:t>
      </w:r>
      <w:r>
        <w:br/>
      </w:r>
      <w:r>
        <w:rPr>
          <w:rFonts w:ascii="Times New Roman"/>
          <w:b/>
          <w:i w:val="false"/>
          <w:color w:val="000000"/>
        </w:rPr>
        <w:t>градостроительной и строительной деятельности"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01.02.2017 № 1/34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 (далее – Регламент) разработан на основании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а исполняющего обязанности Министра национальной экономики Республики Казахстан от 17 июня 2016 года № 267 "О внесении изменений в некоторые приказы Министра национальной экономики Республики Казахстан", Стандарта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 (далее – государственная услуга) оказывается коммунальным государственным учреждением "Управление государственного архитектурно-строительного контроля города Алматы" (далее – Услугодатель), адрес и телефоны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Веб–портал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бесплатно, физическим лицам (далее – Услугополучатель).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Результат оказания государственной услуги – выдача аттестата эксперта (электронный аттестат), осуществляющего экспертные работы и инжиниринговые услуги в сфере архитектурной, градостроительной и строительной деятельности (далее – аттестат), либо мотивированный ответ об отказе в предоставлении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Срок оказания государственной услуги установлены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составляет, со дня сдачи пакета документов услугодателю или на портал, в течение 30 (тридцати) рабочих дней.</w:t>
      </w:r>
    </w:p>
    <w:bookmarkStart w:name="z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действия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Основанием для начала процедуры (действия) по оказанию государственной услуги является: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заявление с приложением пакета документов,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через портал – заявление в форме электронного документа, подписанное ЭЦП Услугополучателя, с приложением пакета документов,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на получение государственных услуг, поступивших через канцелярию услугодателя напрямую от услугополучателей или через портал в Информационной системе "Государственная база данных "Е–лицензирование" (информационная система) (далее - запрос) уполномоченным сотрудником подразделения услугодателя в день поступления.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поступления заявления на бумажных носителях, уполномоченным сотрудником услугодателя производится регистрация заявления в информационной системе и передача на исполнение –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отношении каждого услугополучателя по результатам сбора документов уполномоченный сотрудник (сотрудники) услугодателя формирует список лиц, подавших заявление на прохождение аттестации -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уполномоченным сотрудником услугодателя справки предварительного анализа документов представленных услугополучателем (далее – Справка) и послужного списка в соответствии с представленными документами (далее – Послужной список) в отношении каждого услугополучателя и направление на подпись руководителю структурного подразделения услугодателя - в течение 3 (трех)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в день поступления справки руководителем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обработка в информационной системе уполномоченным сотрудником услугодателя поступившего запроса услугополучателя, с прикреплением сканированных копий представленных документов на бумажных носителях, копии справки, послужного списка в соответствии с представленными документами - в течение 3 (трех)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подготовка ответственным исполнителем услугодателя реестра материалов на рассмотрение руководителя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рассмотрение руководителем услугодателя материалов, прикрепленных к запросу, на соответствие требованиям Правил аттестации экспертов, осуществляющих экспертные работы и инжиниринговые услуги в сфере архитектурной, градостроительной и строительной деятельности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27 ноября 2014 года № 114 (далее - Правила) и Справки – в течение 3(трех)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приказа об утверждении реестра допущенных и не допущенных к тестированию и графика проведения тестирования - в течение 3 (трех)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уведомление заявителей, недопущенных к тестированию, а также уведомление заявителей допущенных к тестированию о дате проведения тестирования - в течение 3 (трех)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проведение тестирования для лиц, допущенных к данной процедуре, в утвержденное услугодателем время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составление акта о проведении тестирования в день проведения тестирования уполномоченным сотрудником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подготовка, уполномоченным сотрудником услугополучателя, приказа о выдачи аттестатов (не прохождении тестирования) и направление уполномоченным сотрудником услугодателя результатов, полученных в автоматическом режиме программой ИС "Аттестация экспертов" для рассмотрения руководителю услугодателя - в течение 3 (трех)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подписание в день поступления приказа о выдачи аттестатов (не прохождении тестирования)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отправка ответственным сотрудником услугодателя ответа на бумажном носителе с мотивированным отказом на подписание руководителю - в течение 3 (трех)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подписание руководителем услугодателя в день поступления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на основании приказа уполномоченный сотрудник услугодателя производит формирование запроса в информационной системе запроса с положительным результатом, либо запроса с мотивированным отказом на подписание руководителю услугодателя-в течение 3 (трех)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подписание в день поступления в электронном виде запроса руководителем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зарегистрированный запрос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список лиц подавших заявление на прохождение аттестации;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справка и послужной список в соответствии с представленными документами;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запрос, в котором указаны все необходимые реквизиты и прикреплена справка с послужным списком в соответствии с представленными документами;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приказ об утверждении списка допущенных и недопущенных к тестированию и графика проведения тестирования;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уведомление о допуске или не допуске к тестированию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тестирование;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акт о проведении тестирования;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приказ руководителя услугодателя о выдачи аттестатов экспертов;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письмо с положительным результатом, либо с мотивированным отказом;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электронный документ, подписанный электронной цифровой подписью (далее – ЭЦП) руководителя услугодателя или мотивированный ответ об отказе в доступе на тестирование в форме электронного документа в случае подачи обращения в электронном виде, либо на бумажном носителе в случае подачи обращения в бумажном виде.</w:t>
      </w:r>
    </w:p>
    <w:bookmarkStart w:name="z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отдела лицензирования и аттестации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лицензирования и аттестации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или заместитель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процессе оказания государственной услуги участвуют следующие структурно-функциональные единицы (далее –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портал электронного Правительства (далее –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шлюз электронного правительства (далее - 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информационная система (далее – ИС).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запроса на получение государственной услуги, поступивших через портал напрямую от услугополучателей или через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отношении каждого услугополучателя по результатам сбора документов уполномоченный сотрудник (сотрудники) услугодателя формирует список лиц подавших заявление на прохождение аттестации - в течение 3 (трех)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уполномоченным сотрудником структурного подразделения услугодателя справки с послужным списком в соответствии с представленными документами в отношении каждого услугополучателя и направление на подпись руководителю услугодателя - в течение 3 (трех)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обработка, уполномоченным сотрудником услугодателя, поступившего запроса услугополучателя, с прикреплением сканированной копии справки и послужного списка - в течение 3 (трех)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уполномоченным сотрудником услугодателя приказа о принятии решения по допущенным (недопущенным) к тестированию услугополучателям - в течение 3 (трех)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уведомление заявителей, недопущенных к тестированию, а также уведомление заявителей допущенных к тестированию о дате тестирования - в течение 3 (трех)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тестирования для лиц, допущенных к данной процедуре, в утвержденное услугодателем время;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составление акта о проведении тестирования в день проведения тестирования уполномоченным сотрудником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ознакомление услугополучателей с результатами тестирования в день тестирования (подсчет правильных ответов компьютерного тестирования проводится автоматически компьютерной программой и выводится на экран по окончании теста);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подготовка уполномоченным сотрудником услугополучателя выдачи аттестатов - в течение 3 (трех)рабочих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подписание в день поступления приказа о выдачи аттестатов (не прохождении тестирования)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формирование запроса в информационной системе запроса с положительным результатом, либо запроса с мотивированным отказом на подписание руководителю услугодателя - в течение 3 (трех)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отправка уполномоченным сотрудником услугодателя запроса с положительным результатом, либо запроса с мотивированным отказом на подписание руководителю услугодателя в течение 3 (трех)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подписание со дня поступления запроса руководителем услугодателя - в день поступления запроса.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"электронного правительства":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который хранится в интернет-браузере компьютера 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получателем пароля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получателе через логин индивидуальный идентификационный номер/бизнес идентификационный номер (далее - ИИН/БИН)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указанный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получателя) в ИС ГБД "Е-лицензирование"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услугодателя соответствия получателя требованиям и формирование справки с послужным списком;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уведомления о допуске с указанием времени, даты проведения или не допуске к тестированию, на основании приказа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 (электронный аттестат), сформированной ИС ГБД "Е-лицензирование". Электронный документ формируется с использованием ЭЦП уполномоченного лица услугодателя на основании приказа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Пошаговые действия и решения через веб-портал "электронного правительства" приведены в Диаграмме функционального взаимодействия при оказании частично автоматизированной электронной государственной услуги через ПЭП,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 Аттестация экспертов,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экспертные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 и инжиниринговые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в сфере архитектурной,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градостроительной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строительной деятельности"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 и график работы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9"/>
        <w:gridCol w:w="1984"/>
        <w:gridCol w:w="1426"/>
        <w:gridCol w:w="3613"/>
        <w:gridCol w:w="4578"/>
      </w:tblGrid>
      <w:tr>
        <w:trPr>
          <w:trHeight w:val="30" w:hRule="atLeast"/>
        </w:trPr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телефонов</w:t>
            </w:r>
          </w:p>
        </w:tc>
        <w:tc>
          <w:tcPr>
            <w:tcW w:w="4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"Управление государственного архитектурно-строительного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Алматы"</w:t>
            </w:r>
          </w:p>
        </w:tc>
        <w:tc>
          <w:tcPr>
            <w:tcW w:w="1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Алматы, проспект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Достык, 85</w:t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261-16-16,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272-14-84</w:t>
            </w:r>
          </w:p>
        </w:tc>
        <w:tc>
          <w:tcPr>
            <w:tcW w:w="4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 9-00 до 18-00, перерыв: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13-00 – 14-00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 Аттестация экспертов,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экспертные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 и инжиниринговые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в сфере архитектурной,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градостроительной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строительной деятельности"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"Аттестация экспертов,</w:t>
      </w:r>
      <w:r>
        <w:br/>
      </w:r>
      <w:r>
        <w:rPr>
          <w:rFonts w:ascii="Times New Roman"/>
          <w:b/>
          <w:i w:val="false"/>
          <w:color w:val="000000"/>
        </w:rPr>
        <w:t>осуществляющих экспертные работы и инжиниринговые услуги в сфере</w:t>
      </w:r>
      <w:r>
        <w:br/>
      </w:r>
      <w:r>
        <w:rPr>
          <w:rFonts w:ascii="Times New Roman"/>
          <w:b/>
          <w:i w:val="false"/>
          <w:color w:val="000000"/>
        </w:rPr>
        <w:t>архитектурной, градостроительной и строительной деятельности"</w:t>
      </w:r>
      <w:r>
        <w:br/>
      </w:r>
      <w:r>
        <w:rPr>
          <w:rFonts w:ascii="Times New Roman"/>
          <w:b/>
          <w:i w:val="false"/>
          <w:color w:val="000000"/>
        </w:rPr>
        <w:t>(наименование государственной услуги)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 Аттестация экспертов,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экспертные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 и инжиниринговые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в сфере архитектурной,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градостроительной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строительной деятельности"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