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6b2a" w14:textId="e0e6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детей,оказываемых Управлением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октября 2015 года № 4/594. Зарегистрировано Департаментом юстиции города Алматы 18 ноября 2015 года № 1229.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Министра образования и науки Республики Казахстан от 13 апреля 2015 года № 198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услуг, оказываемых в сфере семьи и детей"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патронатное воспитание"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денежных средств, на содержание ребенка (детей), переданного патронатным воспитателям"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лиц, желающих усыновить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мая 2014 года № 2/349 "Об утверждении регламентов государственных услуг в сфере семьи и детей" (зарегистрированное в Реестре государственной регистрации за № 1056, опубликованное 12 июня 2014 года в газетах "Алматы ақшамы", "Вечерний Алматы").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2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по опеке и попечительству" (далее - Регламент) разработан на основании стандарта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по опеке и попечительству"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Start w:name="z1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услугодателя,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подписывает у руководителя услугодателя и передает сотруднику канцелярии услугодателя для выдачи работнику Государственной корпорации, длительность процедуры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результат оказания государственной услуги работнику Государственной корпорации для передачи услугополучателю, длительность процедуры - 1 рабочий день.</w:t>
      </w:r>
    </w:p>
    <w:bookmarkStart w:name="z1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>над ребенком-сиротой (детьми-сиротами)и ребенком</w:t>
      </w:r>
      <w:r>
        <w:br/>
      </w:r>
      <w:r>
        <w:rPr>
          <w:rFonts w:ascii="Times New Roman"/>
          <w:b/>
          <w:i w:val="false"/>
          <w:color w:val="000000"/>
        </w:rPr>
        <w:t>(детьми), оставшимся без попечения родителей" 1. Общие положения 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Регламент) разработан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Стандарта,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лично,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представленных документов подготавливает проект распоряжения акима района об установлении опеки или попечительства над ребенком-сиротой (детьми-сиротами) и ребенком (детьми), оставшимся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акима района распоряжение, длительность процедуры - 28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подписания акимом района распоряжения специалист услугодателя выдает услугополучателю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1 календарный день.</w:t>
      </w:r>
    </w:p>
    <w:bookmarkStart w:name="z1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9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2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пенсионный фонд и (или)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пенсионный фонд, банки,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детей и оформления наследства несовершеннолетним детям"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Регламент) разработан на основании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результат оказания государственной услуги у руководителя услугодателя и передает сотруднику канцелярии услугодателя для передачи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bookmarkStart w:name="z20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по опеке или попечительству, для оформления</w:t>
      </w:r>
      <w:r>
        <w:br/>
      </w:r>
      <w:r>
        <w:rPr>
          <w:rFonts w:ascii="Times New Roman"/>
          <w:b/>
          <w:i w:val="false"/>
          <w:color w:val="000000"/>
        </w:rPr>
        <w:t>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собственности несовершеннолетним детям"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Регламент) разработан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1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через портал,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1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результат оказания государственной услуги у руководителя услугодателя и передает сотруднику канцелярии услугодателя для выдачи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результат оказания государственной услуги либо мотивированный ответ об отказе в оказании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bookmarkStart w:name="z21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2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1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в общеобразовательных школах"</w:t>
      </w:r>
    </w:p>
    <w:bookmarkEnd w:id="37"/>
    <w:bookmarkStart w:name="z2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- Регламент) разработан на основании стандарта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сотруднику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сотруднику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 и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результат оказания государственной услуги услугополучателю, длительность процедуры – 1 рабочий день.</w:t>
      </w:r>
    </w:p>
    <w:bookmarkStart w:name="z21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14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оставшегося без попечения родителей"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 разработан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лично,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 и передает сотруднику канцелярии услугодателя для выдачи услугополучателю,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услугополучателю, длительность процедуры – 1 рабочий день.</w:t>
      </w:r>
    </w:p>
    <w:bookmarkStart w:name="z2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1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50"/>
    <w:bookmarkStart w:name="z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"Передача ребенка (детей) на патронатное воспитание" (далее – Регламент) разработан на основании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"Передача ребенка (детей) на патронатное воспитание"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2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документы, проводит обследование жилищно-бытовых условий услугополучателя, после подготавливает акт обследования жилищно-бытовых условий граждан, желающих быть патронатными воспитателями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29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1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</w:t>
      </w:r>
      <w:r>
        <w:br/>
      </w:r>
      <w:r>
        <w:rPr>
          <w:rFonts w:ascii="Times New Roman"/>
          <w:b/>
          <w:i w:val="false"/>
          <w:color w:val="000000"/>
        </w:rPr>
        <w:t>на содержание ребенка (детей), переданного</w:t>
      </w:r>
      <w:r>
        <w:br/>
      </w:r>
      <w:r>
        <w:rPr>
          <w:rFonts w:ascii="Times New Roman"/>
          <w:b/>
          <w:i w:val="false"/>
          <w:color w:val="000000"/>
        </w:rPr>
        <w:t>патронатным воспитателям"</w:t>
      </w:r>
    </w:p>
    <w:bookmarkEnd w:id="53"/>
    <w:bookmarkStart w:name="z2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выплаты денежных средств на содержание ребенка (детей), переданного патронатным воспитателям" (далее – Регламент) разработан на основании стандарта государственной услуги "Назначение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выплаты денежных средств на содержание ребенка (детей), переданного патронатным воспитателям"(далее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отписывание руководителем услугодателя согласно резолюции заявление услугополучателя специалисту услугодателя для исполнения, длительность процедуры – 1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услуги, длительность процедуры – 4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подготавливает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4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2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55"/>
    <w:bookmarkStart w:name="z2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"Постановка на учет лиц, желающих усыновить детей" (далее – Регламент) разработан на основании стандарта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"Постановка на учет лиц, желающих усыновить детей"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13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осуществляет обследование жилищно-бытовых условий услугополучателя, после готовит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основании акта обследования жилищно-бытовых условий услугополучателя подготавливает результат оказания государственной услуги, подписывает у руководителя услугодателя и выдает услугополучателю, длительность процедуры – 14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2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</w:t>
      </w:r>
      <w:r>
        <w:br/>
      </w:r>
      <w:r>
        <w:rPr>
          <w:rFonts w:ascii="Times New Roman"/>
          <w:b/>
          <w:i w:val="false"/>
          <w:color w:val="000000"/>
        </w:rPr>
        <w:t>в связи с усыновлением ребенка-сироты</w:t>
      </w:r>
      <w:r>
        <w:br/>
      </w:r>
      <w:r>
        <w:rPr>
          <w:rFonts w:ascii="Times New Roman"/>
          <w:b/>
          <w:i w:val="false"/>
          <w:color w:val="000000"/>
        </w:rPr>
        <w:t>и (или) ребенка, оставшегося без попечения родителей"</w:t>
      </w:r>
    </w:p>
    <w:bookmarkEnd w:id="57"/>
    <w:bookmarkStart w:name="z2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 разработан на основании стандарта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отписывание руководителем услугодателя согласно резолюции заявление услугополучателя специалисту услугодателя для исполнения, длительность процедуры – 1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- оказания государственной услуги, длительность процедуры – 9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подготавливает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9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01.11.2017 № 4/457 (вводится в действие по истечении десяти календарных дней после дня его первого официального опубликования).</w:t>
      </w:r>
    </w:p>
    <w:bookmarkStart w:name="z23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семей в загородных и пришкольных лагерях"</w:t>
      </w:r>
    </w:p>
    <w:bookmarkEnd w:id="59"/>
    <w:bookmarkStart w:name="z2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(далее – Регламент) разработан на основании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(путевка) в загородные и пришкольные лагеря.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услуги, длительность процедуры – 14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ответственным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после проверки и анализа представленных документов подготавливает результат оказания государственной услуги, подписывает у руководителя услугодателя и выдает услугополучателю результат оказания государственной услуги, длительность процедуры – 14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 из 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header.xml" Type="http://schemas.openxmlformats.org/officeDocument/2006/relationships/header" Id="rId5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