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0e6b2a" w14:textId="e0e6b2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семьи и детей,оказываемых Управлением образования города Алматы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15 октября 2015 года № 4/594. Зарегистрировано Департаментом юстиции города Алматы 18 ноября 2015 года № 1229. Утратило силу постановлением акимата города Алматы от 29 сентября 2020 года № 3/399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29.09.2020 № 3/399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Законами Республики Казахстан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 апреля 2013 года </w:t>
      </w:r>
      <w:r>
        <w:rPr>
          <w:rFonts w:ascii="Times New Roman"/>
          <w:b w:val="false"/>
          <w:i w:val="false"/>
          <w:color w:val="000000"/>
          <w:sz w:val="28"/>
        </w:rPr>
        <w:t>"О 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приказом Министра образования и науки Республики Казахстан от 13 апреля 2015 года № 198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стандартов государственных услуг, оказываемых в сфере семьи и детей"</w:t>
      </w:r>
      <w:r>
        <w:rPr>
          <w:rFonts w:ascii="Times New Roman"/>
          <w:b w:val="false"/>
          <w:i w:val="false"/>
          <w:color w:val="000000"/>
          <w:sz w:val="28"/>
        </w:rPr>
        <w:t xml:space="preserve">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 по опеке и попечительству"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"Установление опеки или попечительства над ребенком-сиротой (детьми-сиротами) и ребенком (детьми), оставшимся без попечения родителей"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"Предоставление бесплатного и льготного питания отдельным категориям обучающихся и воспитанников в общеобразовательных школах"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"Передача ребенка (детей) на патронатное воспитание"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"Назначение выплаты денежных средств, на содержание ребенка (детей), переданного патронатным воспитателям"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"Постановка на учет лиц, желающих усыновить детей"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"Назначение единовременной денежной выплаты в связи с усыновлением ребенка-сироты и (или) ребенка, оставшегося без попечения родителей"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1"/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>"Прием документов и выдача направлений на представление отдыха детям из малообеспеченных семей в загородных и пришкольных лагерях"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2"/>
    <w:bookmarkStart w:name="z1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13 мая 2014 года № 2/349 "Об утверждении регламентов государственных услуг в сфере семьи и детей" (зарегистрированное в Реестре государственной регистрации за № 1056, опубликованное 12 июня 2014 года в газетах "Алматы ақшамы", "Вечерний Алматы").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Управлению образования города Алматы обеспечить государственную регистрацию данного постановления в органах юстиции, его официальное опубликование в средствах массовой информации и размещение на интернет-ресурсе.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города Алматы З. Аманжолову.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города Алматы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Байбек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4/594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01.11.2017 № 4/457 (вводится в действие по истечении десяти календарных дней после дня его первого официального опубликования).</w:t>
      </w:r>
    </w:p>
    <w:bookmarkStart w:name="z26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по опеке и попечительству" 1. Общие положения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"Выдача справок по опеке и попечительству" (далее - Регламент) разработан на основании стандарта государственной услуги "Выдача справок по опеке и попечительству",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-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справок по опеке и попечительству"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об опеке и попечительстве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электронная и (или) бумажная.</w:t>
      </w:r>
    </w:p>
    <w:bookmarkStart w:name="z18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через Государственную корпорацию или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сотрудником канцелярии услугодателя и регистрация заявления, длительность процедуры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предоставленных документов руководителем услугодателя, длительность процедуры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услугодателя, длительность процедуры – 2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услугополучателю, длительность процедуры - 1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передача документов сотрудником канцелярии услугодателя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услугодателя, согласно резолюции заявление услугополучателя специалисту услугодателя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подписывание результата оказания государственной услуги руководителем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услуги.</w:t>
      </w:r>
    </w:p>
    <w:bookmarkStart w:name="z18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сотрудник канцелярии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поступления заявления и необходимых документов проводит регистрацию в журнале регистрации оказания государственных услуг услугодателя и передает на рассмотрение руководителю услугодателя, длительность процедуры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проверяет предоставленные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справку об опеке и попечительстве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подписывает у руководителя услугодателя и передает сотруднику канцелярии услугодателя для выдачи работнику Государственной корпорации, длительность процедуры - 2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передает результат оказания государственной услуги работнику Государственной корпорации для передачи услугополучателю, длительность процедуры - 1 рабочий день.</w:t>
      </w:r>
    </w:p>
    <w:bookmarkStart w:name="z18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подает документы оператору Государственной корпорации в операционном зале посредством "безбарьерного" обслуживания путем электронной очереди;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ввод оператором Государственной корпорации в автоматизированное рабочее место информационной системы (далее - АРМ ИС)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выбор оператором Государственной корпорации государственной услуги,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направление запроса через шлюз "электронного правительства" (далее – ШЭП) в государственную базу данных физических лиц/государственную базу данных юридических лиц (далее - ГБД ФЛ/ГБД ЮЛ) о данных услугополучателя, а также в Единую нотариальную информационную систему (далее - ЕНИС) -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наличия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формирование сообщения о невозможности получения данных в связи с отсутствием данных услугополучателя в ГБД ФЛ/ГБД ЮЛ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(далее – ЭЦП)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6 - направление электронного документа (запроса услугополучателя), удостоверенного (подписанного) ЭЦП оператора Государственной корпорации, через ШЭП в АРМ регионального шлюза "электронного правительства" (далее – РШЭП), либо направление пакета документов услугодателю в бумажном виде через курьерскую связь;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через оператора Государственной корпорации результата государственной услуги (справки).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Работник Государственной корпорации получает согласие на использование сведений, составляющих охраняемую законом тайну, содержащихся в информационных системах при оказании государственных услуг, если иное не предусмотрено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bookmarkStart w:name="z1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 действия работника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(диаграмма № 1 функционального взаимодействия информационных систем, задействованных в оказании государственной услуги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осуществляет регистрацию на портале с помощью индивидуальных идентификационных или бизнес-идентификационных номеров (далее – ИИН/БИН)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электронных копий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удостоверение (подписание) запроса для оказания государственной услуги посредством ЭЦП услугополучателя и направление электронного документа (запроса) через ШЭП в АРМ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в "личный кабинет" уведомления с указанием даты, времени и места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Описание порядка обращения и последовательности процедур (действий) услугодателя и услугополучателя при оказании государственных услуг через портал (диаграмма № 2 функционального взаимодействия информационных систем, задействованных в оказании государственной услуги,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отражается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4/594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01.11.2017 № 4/457 (вводится в действие по истечении десяти календарных дней после дня его первого официального опубликования).</w:t>
      </w:r>
    </w:p>
    <w:bookmarkStart w:name="z3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"Установление опеки или попечительства</w:t>
      </w:r>
      <w:r>
        <w:br/>
      </w:r>
      <w:r>
        <w:rPr>
          <w:rFonts w:ascii="Times New Roman"/>
          <w:b/>
          <w:i w:val="false"/>
          <w:color w:val="000000"/>
        </w:rPr>
        <w:t>над ребенком-сиротой (детьми-сиротами)и ребенком</w:t>
      </w:r>
      <w:r>
        <w:br/>
      </w:r>
      <w:r>
        <w:rPr>
          <w:rFonts w:ascii="Times New Roman"/>
          <w:b/>
          <w:i w:val="false"/>
          <w:color w:val="000000"/>
        </w:rPr>
        <w:t>(детьми), оставшимся без попечения родителей" 1. Общие положения 1. Общие положения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(далее – Регламент) разработан на основании стандарта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распоряжение акима района об установлении опеки или попечительства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Стандарта, либо мотивированный ответ об отказе в оказании государственной услуги, по основаниям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порядка действий структурных подразделений (работников)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лично, через Государственную корпорацию или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сотрудником канцелярии услугодателя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предоставленных документов руководителем услугодателя, длительность процедуры – 1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услугодателя, длительность процедуры – 28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услугополучателю, длительность процедуры – 1 календарный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услугополучателю расписки о приеме документов сотрудником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 согласно резолюции заявление услугополучателя специалисту услугодателя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подписывание результата оказания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услуги.</w:t>
      </w:r>
    </w:p>
    <w:bookmarkStart w:name="z19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заявления, при приеме документов услугополучателю выдает расписку о приеме соответствующих документов с указанием: номера и даты приема заявления, вида запрашиваемой государственной услуги, количества и названия приложенных документов, даты (времени) и места выдачи документов, фамилии, имени, отчества работника услугодателя, принявшего заявление на оформление документов и предоставляет руководителю услугодателя, длительность процедуры - 15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- 1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после проверки представленных документов подготавливает проект распоряжения акима района об установлении опеки или попечительства над ребенком-сиротой (детьми-сиротами) и ребенком (детьми), оставшимся без попечения родителей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мотивированный отказ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подписывает у акима района распоряжение, длительность процедуры - 28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после подписания акимом района распоряжения специалист услугодателя выдает услугополучателю распоряжение акима района об установлении опеки или попечительства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длительность процедуры – 1 календарный день.</w:t>
      </w:r>
    </w:p>
    <w:bookmarkStart w:name="z19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подает документы оператору Государственной корпорации в операционном зале посредством "безбарьерного" обслуживания путем электронной очереди;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оператором Государственной корпорации в автоматизированное рабочее место информационной системы (далее - АРМ ИС)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оператором Государственной корпорации государственной услуги,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направление запроса через шлюз "электронного правительства" (далее – ШЭП) в государственную базу данных физических лиц/государственную базу данных юридических лиц (далее - ГБД ФЛ/ГБД ЮЛ) о данных услугополучателя, а также в Единую нотариальную информационную систему (далее - ЕНИС) -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наличия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 невозможности получения данных в связи с отсутствием данных услугополучателя в ГБД ФЛ/ГБД ЮЛ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(далее – ЭЦП)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электронного документа (запроса услугополучателя), удостоверенного (подписанного) ЭЦП оператора Государственной корпорации, через ШЭП в АРМ регионального шлюза "электронного правительства" (далее – РШЭП), либо направление пакета документов услугодателю в бумажном виде через курьерскую связь;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через оператора Государственной корпорации результата государственной услуги (справки).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Работник Государственной корпорации получает согласие на использование сведений, составляющих охраняемую законом тайну, содержащихся в информационных системах при оказании государственных услуг, если иное не предусмотрено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действия работника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(</w:t>
      </w:r>
      <w:r>
        <w:rPr>
          <w:rFonts w:ascii="Times New Roman"/>
          <w:b w:val="false"/>
          <w:i w:val="false"/>
          <w:color w:val="000000"/>
          <w:sz w:val="28"/>
        </w:rPr>
        <w:t>диаграмма № 1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информационных систем, задействованных в оказании государственной услуги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индивидуальных идентификационных или бизнес-идентификационных номеров (далее – ИИН/БИН)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электронных копий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удостоверение (подписание) запроса для оказания государственной услуги посредством ЭЦП услугополучателя и направление электронного документа (запроса) через ШЭП в АРМ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в "личный кабинет" уведомления с указанием даты, времени и места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порядка обращения и последовательности процедур (действий) услугодателя и услугополучателя при оказании государственных услуг через портал (диаграмма № 2 функционального взаимодействия информационных систем, задействованных в оказании государственной услуги, в графической форме) приведены в приложении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ребенком-сиротой (детьми-сиротами)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bookmarkStart w:name="z19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Государственную корпорацию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2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"Установление опеки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попечительства над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ребенком-сиротой (детьми-сиротами)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4/594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01.11.2017 № 4/457 (вводится в действие по истечении десяти календарных дней после дня его первого официального опубликования).</w:t>
      </w:r>
    </w:p>
    <w:bookmarkStart w:name="z24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в единый накопительный</w:t>
      </w:r>
      <w:r>
        <w:br/>
      </w:r>
      <w:r>
        <w:rPr>
          <w:rFonts w:ascii="Times New Roman"/>
          <w:b/>
          <w:i w:val="false"/>
          <w:color w:val="000000"/>
        </w:rPr>
        <w:t>пенсионный фонд и (или) добровольный накопительный</w:t>
      </w:r>
      <w:r>
        <w:br/>
      </w:r>
      <w:r>
        <w:rPr>
          <w:rFonts w:ascii="Times New Roman"/>
          <w:b/>
          <w:i w:val="false"/>
          <w:color w:val="000000"/>
        </w:rPr>
        <w:t>пенсионный фонд, банки, в органы внутренних дел</w:t>
      </w:r>
      <w:r>
        <w:br/>
      </w:r>
      <w:r>
        <w:rPr>
          <w:rFonts w:ascii="Times New Roman"/>
          <w:b/>
          <w:i w:val="false"/>
          <w:color w:val="000000"/>
        </w:rPr>
        <w:t>для распоряжения имуществом несовершеннолетних</w:t>
      </w:r>
      <w:r>
        <w:br/>
      </w:r>
      <w:r>
        <w:rPr>
          <w:rFonts w:ascii="Times New Roman"/>
          <w:b/>
          <w:i w:val="false"/>
          <w:color w:val="000000"/>
        </w:rPr>
        <w:t>детей и оформления наследства несовершеннолетним детям"</w:t>
      </w:r>
    </w:p>
    <w:bookmarkEnd w:id="25"/>
    <w:bookmarkStart w:name="z2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– Регламент) разработан на основании стандарта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в единый накопительный пенсионный фонд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в органы внутренних дел для распоряжения имуществом несовершеннолетних детей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справка в банки для распоряжения имуществом несовершеннолетних детей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20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через Государственную корпорацию или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сотрудником канцелярии услугодателя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предоставленных документов руководителем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услугодателя, длительность процедуры – 4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услугополучателю, длительность процедуры – 1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передача документов сотрудником канцелярии услугодателя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 согласно резолюции заявление услугополучателя специалисту услугодателя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подписывание результата оказания государственной услуги руководителем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услуги.</w:t>
      </w:r>
    </w:p>
    <w:bookmarkStart w:name="z20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поступления заявления и необходимых документов проводит регистрацию в журнале регистрации оказания государственных услуг услугодателя и передает на рассмотрение руководителю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проверяет предоставленные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результат оказания государственной услуги, подписывает результат оказания государственной услуги у руководителя услугодателя и передает сотруднику канцелярии услугодателя для передачи работнику Государственной корпорации, длительность процедуры – 4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выдает результат оказания государственной услуги работнику Государственной корпорации для передачи услугополучателю, длительность процедуры – 1 рабочий день.</w:t>
      </w:r>
    </w:p>
    <w:bookmarkStart w:name="z20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</w:t>
      </w:r>
      <w:r>
        <w:br/>
      </w:r>
      <w:r>
        <w:rPr>
          <w:rFonts w:ascii="Times New Roman"/>
          <w:b/>
          <w:i w:val="false"/>
          <w:color w:val="000000"/>
        </w:rPr>
        <w:t>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подает документы оператору Государственной корпорации в операционном зале посредством "безбарьерного" обслуживания путем электронной очереди;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оператором Государственной корпорации в автоматизированное рабочее место информационной системы (далее – АРМ ИС)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оператором Государственной корпорации государственной услуги,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направление запроса через шлюз "электронного правительства"(далее – ШЭП) в государственную базу данных физических лиц/государственную базу данных юридических лиц (далее - ГБД ФЛ/ГБД ЮЛ) о данных услугополучателя, а также в Единую нотариальную информационную систему (далее - ЕНИС) -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наличия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 невозможности получения данных в связи с отсутствием данных услугополучателя в ГБД ФЛ/ГБД ЮЛ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(далее – ЭЦП)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электронного документа (запроса услугополучателя), удостоверенного (подписанного) ЭЦП оператора Государственной корпорации, через ШЭП в АРМ регионального шлюза "электронного правительства" (далее – РШЭП), либо направление пакета документов услугодателю в бумажном виде через курьерскую связь;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через оператора Государственной корпорации результата государственной услуги (справки).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Работник Государственной корпорации получает согласие на использование сведений, составляющих охраняемую законом тайну, содержащихся в информационных системах при оказании государственных услуг, если иное не предусмотрено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 действия работника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(диаграмма № 1 функционального взаимодействия информационных систем, задействованных в оказании государственной услуги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индивидуальных идентификационных или бизнес-идентификационных номеров (далее – ИИН/БИН)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электронных копий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удостоверение (подписание) запроса для оказания государственной услуги посредством ЭЦП услугополучателя и направление электронного документа (запроса) через ШЭП в АРМ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в "личный кабинет" уведомления с указанием даты, времени и места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Описание порядка обращения и последовательности процедур (действий) услугодателя и услугополучателя при оказании государственных услуг через портал (диаграмма № 2 функционального взаимодействия информационных систем, задействованных в оказании государственной услуги,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отражается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добровольный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банки, в 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внутренних дел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наследства несовершеннолетним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портал</w:t>
      </w:r>
    </w:p>
    <w:bookmarkEnd w:id="3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добровольный накопительный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пенсионный фонд,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банки, в 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внутренних дел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и оформления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наследства несовершеннолетним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 № 4/594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01.11.2017 № 4/457 (вводится в действие по истечении десяти календарных дней после дня его первого официального опубликования).</w:t>
      </w:r>
    </w:p>
    <w:bookmarkStart w:name="z9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органов, осуществляющих функции</w:t>
      </w:r>
      <w:r>
        <w:br/>
      </w:r>
      <w:r>
        <w:rPr>
          <w:rFonts w:ascii="Times New Roman"/>
          <w:b/>
          <w:i w:val="false"/>
          <w:color w:val="000000"/>
        </w:rPr>
        <w:t>по опеке или попечительству, для оформления</w:t>
      </w:r>
      <w:r>
        <w:br/>
      </w:r>
      <w:r>
        <w:rPr>
          <w:rFonts w:ascii="Times New Roman"/>
          <w:b/>
          <w:i w:val="false"/>
          <w:color w:val="000000"/>
        </w:rPr>
        <w:t>сделок с имуществом, принадлежащим на праве</w:t>
      </w:r>
      <w:r>
        <w:br/>
      </w:r>
      <w:r>
        <w:rPr>
          <w:rFonts w:ascii="Times New Roman"/>
          <w:b/>
          <w:i w:val="false"/>
          <w:color w:val="000000"/>
        </w:rPr>
        <w:t>собственности несовершеннолетним детям"</w:t>
      </w:r>
    </w:p>
    <w:bookmarkEnd w:id="31"/>
    <w:bookmarkStart w:name="z38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Регламент) разработан на основании стандарта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Start w:name="z21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через Государственную корпорацию или электронного запроса через портал,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сотрудником канцелярии услугодателя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предоставленных документов руководителем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услугодателя, длительность процедуры – 4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услугополучателю, длительность процедуры – 1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передача документов сотрудником канцелярии услугодателя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 согласно резолюции заявление услугополучателя специалисту услугодателя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подписывание результата оказания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услуги.</w:t>
      </w:r>
    </w:p>
    <w:bookmarkStart w:name="z21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поступления заявления и необходимых документов проводит регистрацию в журнале регистрации оказания государственных услуг услугодателя и передает на рассмотрение руководителю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проверяет предоставленные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результат оказания государственной услуги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подписывает результат оказания государственной услуги у руководителя услугодателя и передает сотруднику канцелярии услугодателя для выдачи работнику Государственной корпорации, длительность процедуры – 4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передает результат оказания государственной услуги либо мотивированный ответ об отказе в оказании государственной услуги работнику Государственной корпорации для передачи услугополучателю, длительность процедуры – 1 рабочий день.</w:t>
      </w:r>
    </w:p>
    <w:bookmarkStart w:name="z212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</w:t>
      </w:r>
      <w:r>
        <w:br/>
      </w:r>
      <w:r>
        <w:rPr>
          <w:rFonts w:ascii="Times New Roman"/>
          <w:b/>
          <w:i w:val="false"/>
          <w:color w:val="000000"/>
        </w:rPr>
        <w:t>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подает документы оператору Государственной корпорации в операционном зале посредством "безбарьерного" обслуживания путем электронной очереди;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оператором Государственной корпорации в автоматизированное рабочее место информационной системы (далее – АРМ ИС)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оператором Государственной корпорации государственной услуги,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направление запроса через шлюз "электронного правительства" (далее – ШЭП) в государственную базу данных физических лиц/государственную базу данных юридических лиц (далее - ГБД ФЛ/ГБД ЮЛ) о данных услугополучателя, а также в Единую нотариальную информационную систему (далее - ЕНИС) -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наличия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 невозможности получения данных в связи с отсутствием данных услугополучателя в ГБД ФЛ/ГБД ЮЛ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(далее – ЭЦП)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электронного документа (запроса услугополучателя), удостоверенного (подписанного) ЭЦП оператора Государственной корпорации, через ШЭП в АРМ регионального шлюза "электронного правительства" (далее – РШЭП), либо направление пакета документов услугодателю в бумажном виде через курьерскую связь;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через оператора Государственной корпорации результата государственной услуги (справки).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Работник Государственной корпорации получает согласие на использование сведений, составляющих охраняемую законом тайну, содержащихся в информационных системах при оказании государственных услуг, если иное не предусмотрено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через Государственную корпорацию услугополучателю выдается расписка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 действия работника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(диаграмма № 1 функционального взаимодействия информационных систем, задействованных в оказании государственной услуги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индивидуальных идентификационных или бизнес-идентификационных номеров (далее – ИИН/БИН)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электронных копий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удостоверение (подписание) запроса для оказания государственной услуги посредством ЭЦП услугополучателя и направление электронного документа (запроса) через ШЭП в АРМ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в "личный кабинет" уведомления с указанием даты, времени и места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Описание порядка обращения и последовательности процедур (действий) услугодателя и услугополучателя при оказании государственных услуг через портал (диаграмма № 2 функционального взаимодействия информационных систем, задействованных в оказании государственной услуги,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отражается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функции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опеке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праве собственности 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bookmarkStart w:name="z21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функции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опеке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попечительству,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принадлежащим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праве собственности 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4/594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01.11.2017 № 4/457 (вводится в действие по истечении десяти календарных дней после дня его первого официального опубликования).</w:t>
      </w:r>
    </w:p>
    <w:bookmarkStart w:name="z120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и льготного питания</w:t>
      </w:r>
      <w:r>
        <w:br/>
      </w:r>
      <w:r>
        <w:rPr>
          <w:rFonts w:ascii="Times New Roman"/>
          <w:b/>
          <w:i w:val="false"/>
          <w:color w:val="000000"/>
        </w:rPr>
        <w:t>отдельным категориям обучающихся и воспитанников</w:t>
      </w:r>
      <w:r>
        <w:br/>
      </w:r>
      <w:r>
        <w:rPr>
          <w:rFonts w:ascii="Times New Roman"/>
          <w:b/>
          <w:i w:val="false"/>
          <w:color w:val="000000"/>
        </w:rPr>
        <w:t>в общеобразовательных школах"</w:t>
      </w:r>
    </w:p>
    <w:bookmarkEnd w:id="37"/>
    <w:bookmarkStart w:name="z258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8"/>
    <w:bookmarkStart w:name="z12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1. Настоящий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(далее - Регламент) разработан на основании стандарта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- Стандарт).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bookmarkStart w:name="z21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лично или через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ответственным лицом услугодателя по приему документов для оказания государственных услуг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предоставленных документов руководителем услугодателя, длительность процедуры 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сотрудником услугодателя, длительность процедуры –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услугополучателю, длительность процедуры – 1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услугополучателю расписки о приеме документов ответственным лицом услугодателя по приему документов для оказания государственных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 согласно резолюции заявление услугополучателя сотруднику услугодателя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подписывание результата оказания государственной услуги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услуги.</w:t>
      </w:r>
    </w:p>
    <w:bookmarkStart w:name="z21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ответственное лицо услугодателя по приему документов для оказания государственных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ответственное лицо услугодателя по приему документов для оказания государственных услуг после поступления заявления и необходимых документов проводит регистрацию в журнале регистрации оказания государственных услуг услугодателя и передает на рассмотрение руководителю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сотруднику услугодателя для исполнения, длительность процедуры 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услугодателя проверяет предоставленные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результат оказания государственной услуги, подписывает у руководителя услугодателя и передает ответственному лицу услугодателя по приему документов для оказания государственных услуг для выдачи услугополучателю, длительность процедуры – 3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ответственное лицо услугодателя по приему документов для оказания государственных услуг выдает результат оказания государственной услуги услугополучателю, длительность процедуры – 1 рабочий день.</w:t>
      </w:r>
    </w:p>
    <w:bookmarkStart w:name="z219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индивидуальных идентификационных или бизнес-идентификационных номеров (далее – ИИН/БИН)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электронных копий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свидетельства, электронный цифровой подпись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удостоверение (подписание) запроса для оказания государственной услуги посредством ЭЦП услугополучателя и направление электронного документа (запроса) через шлюз "электронного правительства" (далее – ШЭП) в автоматизированное рабочее место (далее – АРМ)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в "личный кабинет" уведомления с указанием даты, времени и места получения результата государственной услуги.</w:t>
      </w:r>
    </w:p>
    <w:bookmarkStart w:name="z13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 (диаграмма функционального взаимодействия информационных систем, задействованных в оказании государственной услуги,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воспитанников в общеобразовательных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категориям обучающихся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воспитанников в общеобразовательных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 № 4/594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01.11.2017 № 4/457 (вводится в действие по истечении десяти календарных дней после дня его первого официального опубликования).</w:t>
      </w:r>
    </w:p>
    <w:bookmarkStart w:name="z14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пособия опекунам или попечителям</w:t>
      </w:r>
      <w:r>
        <w:br/>
      </w:r>
      <w:r>
        <w:rPr>
          <w:rFonts w:ascii="Times New Roman"/>
          <w:b/>
          <w:i w:val="false"/>
          <w:color w:val="000000"/>
        </w:rPr>
        <w:t>на содержание ребенка-сироты (детей-сирот) и ребенка</w:t>
      </w:r>
      <w:r>
        <w:br/>
      </w:r>
      <w:r>
        <w:rPr>
          <w:rFonts w:ascii="Times New Roman"/>
          <w:b/>
          <w:i w:val="false"/>
          <w:color w:val="000000"/>
        </w:rPr>
        <w:t>(детей), оставшегося без попечения родителей"</w:t>
      </w:r>
    </w:p>
    <w:bookmarkEnd w:id="44"/>
    <w:bookmarkStart w:name="z47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Регламент) разработан на основании стандарта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2. 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пособия опекунам или попечителям на содержание ребенка-сироты (детей-сирот) и ребенка (детей), оставшегося без попечения родителей,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порядка действий структурных подразделений (работников)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лично, через Государственную корпорацию или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сотрудником канцелярии услугодателя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предоставленных документов руководителем услугодателя, длительность процедуры 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услугодателя, длительность процедуры – 8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услугополучателю, длительность процедуры – 1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передача документов сотрудником канцелярии услугодателя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 согласно резолюции заявление услугополучателя специалисту услугодателя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подписывание результата оказания государственной услуги руководителем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услуги.</w:t>
      </w:r>
    </w:p>
    <w:bookmarkStart w:name="z223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после поступления заявления и необходимых документов проводит регистрацию в журнале регистрации оказания государственных услуг услугодателя и передает на рассмотрение руководителю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проверяет предоставленные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подготавливает результат оказания государственной услуги, подписывает у руководителя услугодателя и передает сотруднику канцелярии услугодателя для выдачи услугополучателю, длительность процедуры – 8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выдает результат оказания государственной услуги услугополучателю, длительность процедуры – 1 рабочий день.</w:t>
      </w:r>
    </w:p>
    <w:bookmarkStart w:name="z224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подает документы оператору Государственной корпорации в операционном зале посредством "безбарьерного" обслуживания путем электронной очереди;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оператором Государственной корпорации в автоматизированное рабочее место информационной системы (далее – АРМ ИС) Государственной корпорации логина и пароля (процесс авторизации)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выбор оператором Государственной корпорации государственной услуги, указанной в настоящем Регламенте, вывод на экран формы запроса для оказания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направление запроса через шлюз "электронного правительства" (далее – ШЭП) в государственную базу данных физических лиц/государственную базу данных юридических лиц (далее - ГБД ФЛ/ГБД ЮЛ) о данных услугополучателя, а также в Единую нотариальную информационную систему (далее - ЕНИС) - о данных доверенности представителя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наличия данных услугополучателя в ГБД ФЛ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 невозможности получения данных в связи с отсутствием данных услугополучателя в ГБД ФЛ/ГБД ЮЛ и данных доверенности в ЕНИС;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(далее – ЭЦП)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направление электронного документа (запроса услугополучателя), удостоверенного (подписанного) ЭЦП оператора Государственной корпорации, через ШЭП в АРМ регионального шлюза "электронного правительства" (далее – РШЭП), либо направление пакета документов услугодателю в бумажном виде через курьерскую связь;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получение услугополучателем через оператора Государственной корпорации результата государственной услуги (справки).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приеме документов через услугодателя или Государственную корпорацию услугополучателю выдается расписка о приеме соответствующих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выдача готовых документов осуществляется на основании расписки о приеме документов при предъявлении удостоверения личности (либо его представителя по нотариально заверенной доверенности).</w:t>
      </w:r>
    </w:p>
    <w:bookmarkStart w:name="z17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пункту 9 Стандарта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Описание действия работника Государственной корпорации при регистрации и обработке запроса услугополучателя в интегрированной информационной системе Государственной корпорации (диаграмма № 1 функционального взаимодействия информационных систем, задействованных в оказании государственной услуги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индивидуальных идентификационных или бизнес-идентификационных номеров (далее – ИИН/БИН)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электронных копий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удостоверение (подписание) запроса для оказания государственной услуги посредством ЭЦП услугополучателя и направление электронного документа (запроса) через ШЭП в АРМ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в "личный кабинет" уведомления с указанием даты, времени и места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Описание порядка обращения и последовательности процедур (действий) услугодателя и услугополучателя при оказании государственных услуг через портал (диаграмма № 2 функционального взаимодействия информационных систем, задействованных в оказании государственной услуги,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отражается в справочнике бизнес-процессов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ребенка (детей), оставшегося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Государственную корпорацию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ребенка (детей), оставшегося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4/594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01.11.2017 № 4/457 (вводится в действие по истечении десяти календарных дней после дня его первого официального опубликования).</w:t>
      </w:r>
    </w:p>
    <w:bookmarkStart w:name="z167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"Передача ребенка (детей) на патронатное воспитание"</w:t>
      </w:r>
    </w:p>
    <w:bookmarkEnd w:id="50"/>
    <w:bookmarkStart w:name="z6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"Передача ребенка (детей) на патронатное воспитание" (далее – Регламент) разработан на основании стандарта государственной услуги "Передача ребенка (детей) на патронатное воспитание",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"Передача ребенка (детей) на патронатное воспитание"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для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договор о передаче ребенка (детей) на патронатное воспитание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заключении договора о передаче ребенка (детей) на патронатное воспитание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уведомление о заключении договора)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 о заключении договора, услугополучателю необходимо обратиться по указанному в уведомлении адресу для заключения договора о передаче ребенка (детей) на патронатное воспитание.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Start w:name="z229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лично или через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сотрудником канцелярии услугодателя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предоставленных документов руководителем услугодателя, длительность процедуры – 1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услугодателя, длительность процедуры – 28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услугополучателю, длительность процедуры – 1 календарный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услугополучателю расписки о приеме документов сотрудником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 согласно резолюции заявления услугополучателя специалисту услугодателя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подписывание результата оказания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заявления, при приеме документов услугополучателю выдает расписку о приеме соответствующих документов с указанием: номера и даты приема заявления, вида запрашиваемой государственной услуги, количества и названия приложенных документов, даты (времени) и места выдачи документов, фамилии, имени, отчества работника услугодателя, принявшего заявление на оформление документов и предоставляет руководителю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–1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проверяет предоставленные документы, проводит обследование жилищно-бытовых условий услугополучателя, после подготавливает акт обследования жилищно-бытовых условий граждан, желающих быть патронатными воспитателями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договор о передаче ребенка (детей) на патронатное воспитание либо мотивированный ответ об отказе в оказании государственной услуги в случаях и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подписывает у руководителя услугодателя и выдает услугополучателю, длительность процедуры – 29 календарных дней.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индивидуальных идентификационных или бизнес-идентификационных номеров (далее – ИИН/БИН)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электронных копий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свидетельства, электронный цифровой подпись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удостоверение (подписание) запроса для оказания государственной услуги посредством ЭЦП услугополучателя и направление электронного документа (запроса) через шлюз "электронного правительства" (далее – ШЭП) в автоматизированное рабочее место (далее – АРМ)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в "личный кабинет" уведомления с указанием даты, времени и места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 (диаграмма функционального взаимодействия информационных систем, задействованных в оказании государственной услуги,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патронатное воспитание"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патронатное воспитание"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4/594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01.11.2017 № 4/457 (вводится в действие по истечении десяти календарных дней после дня его первого официального опубликования).</w:t>
      </w:r>
    </w:p>
    <w:bookmarkStart w:name="z18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денежных средств</w:t>
      </w:r>
      <w:r>
        <w:br/>
      </w:r>
      <w:r>
        <w:rPr>
          <w:rFonts w:ascii="Times New Roman"/>
          <w:b/>
          <w:i w:val="false"/>
          <w:color w:val="000000"/>
        </w:rPr>
        <w:t>на содержание ребенка (детей), переданного</w:t>
      </w:r>
      <w:r>
        <w:br/>
      </w:r>
      <w:r>
        <w:rPr>
          <w:rFonts w:ascii="Times New Roman"/>
          <w:b/>
          <w:i w:val="false"/>
          <w:color w:val="000000"/>
        </w:rPr>
        <w:t>патронатным воспитателям"</w:t>
      </w:r>
    </w:p>
    <w:bookmarkEnd w:id="53"/>
    <w:bookmarkStart w:name="z263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"Назначение выплаты денежных средств на содержание ребенка (детей), переданного патронатным воспитателям" (далее – Регламент) разработан на основании стандарта государственной услуги "Назначение выплаты денежных средств на содержание ребенка (детей), переданного патронатным воспитателям",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"Назначение выплаты денежных средств на содержание ребенка (детей), переданного патронатным воспитателям"(далее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денежных средств, выделяемых патронатным воспитателям на содержание ребенка (детей)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лично или через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сотрудником канцелярии услугодателя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отписывание руководителем услугодателя согласно резолюции заявление услугополучателя специалисту услугодателя для исполнения, длительность процедуры – 1 рабочий день;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оказания государственной услуги, длительность процедуры – 4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услугополучателю расписки о приеме документов сотрудником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представленных документов, оформление результата оказания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получение услугополучателем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заявления, при приеме документов услугополучателю выдает расписку о приеме соответствующих документов с указанием: номера и даты приема заявления, вида запрашиваемой государственной услуги, количества и названия приложенных документов, даты (времени) и места выдачи документов, фамилии, имени, отчества работника услугодателя, принявшего заявление на оформление документов и предоставляет руководителю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после проверки и анализа представленных документов подготавливает решение о назначении денежных средств, выделяемых патронатным воспитателям на содержание ребенка (детей)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подписывает у руководителя услугодателя и выдает услугополучателю, длительность процедуры – 4 рабочих дня.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индивидуальных идентификационных или бизнес-идентификационных номеров (далее – ИИН/БИН)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электронных копий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свидетельства, электронный цифровой подпись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удостоверение (подписание) запроса для оказания государственной услуги посредством ЭЦП услугополучателя и направление электронного документа (запроса) через шлюз "электронного правительства"(далее – ШЭП) в автоматизированное рабочее место (далее – АРМ)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в "личный кабинет" уведомления с указанием даты, времени и места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 (диаграмма функционального взаимодействия информационных систем, задействованных в оказании государственной услуги,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денежных средств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переданного патронатным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воспитателям"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денежных средств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переданного патронатным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воспитателям"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4/594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01.11.2017 № 4/457 (вводится в действие по истечении десяти календарных дней после дня его первого официального опубликования).</w:t>
      </w:r>
    </w:p>
    <w:bookmarkStart w:name="z20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"Постановка на учет лиц, желающих усыновить детей"</w:t>
      </w:r>
    </w:p>
    <w:bookmarkEnd w:id="55"/>
    <w:bookmarkStart w:name="z21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"Постановка на учет лиц, желающих усыновить детей" (далее – Регламент) разработан на основании стандарта государственной услуги "Постановка на учет лиц, желающих усыновить детей",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"Постановка на учет лиц, желающих усыновить детей"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для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заключение о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готовности заключения о возможности (невозможности) быть кандидатом(ами) в усыновители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уведомление).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уведомления, услугополучателю необходимо обратиться по указанному в уведомлении адресу для получения заключения о возможности (невозможности) быть кандидатом(ами) в усыновители.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лично или через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сотрудником канцелярии услугодателя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предоставленных документов руководителем услугодателя, длительность процедуры – 1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результата оказания государственной услуги специалистом услугодателя, длительность процедуры – 13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услугополучателю, длительность процедуры – 1 календарный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услугополучателю расписки о приеме документов сотрудником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 согласно резолюции заявления услугополучателя специалисту услугодателя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подписывание результата оказания государственной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получение услугополучателем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заявления, при приеме документов услугополучателю выдает расписку о приеме соответствующих документов с указанием: номера и даты приема заявления, вида запрашиваемой государственной услуги, количества и названия приложенных документов, даты (времени) и места выдачи документов, фамилии, имени, отчества работника услугодателя, принявшего заявление на оформление документов и предоставляет руководителю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– 1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после проверки и анализа представленных документов осуществляет обследование жилищно-бытовых условий услугополучателя, после готовит акт обследования жилищно-бытовых условий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на основании акта обследования жилищно-бытовых условий услугополучателя подготавливает результат оказания государственной услуги, подписывает у руководителя услугодателя и выдает услугополучателю, длительность процедуры – 14 календарных дней.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индивидуальных идентификационных или бизнес-идентификационных номеров (далее – ИИН/БИН)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электронных копий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свидетельства, электронный цифровой подпись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удостоверение (подписание) запроса для оказания государственной услуги посредством ЭЦП услугополучателя и направление электронного документа (запроса) через шлюз "электронного правительства" (далее – ШЭП) в автоматизированное рабочее место (далее – АРМ)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в "личный кабинет" уведомления с указанием даты, времени и места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 (диаграмма функционального взаимодействия информационных систем, задействованных в оказании государственной услуги,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4/594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01.11.2017 № 4/457 (вводится в действие по истечении десяти календарных дней после дня его первого официального опубликования).</w:t>
      </w:r>
    </w:p>
    <w:bookmarkStart w:name="z21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единовременной денежной выплаты</w:t>
      </w:r>
      <w:r>
        <w:br/>
      </w:r>
      <w:r>
        <w:rPr>
          <w:rFonts w:ascii="Times New Roman"/>
          <w:b/>
          <w:i w:val="false"/>
          <w:color w:val="000000"/>
        </w:rPr>
        <w:t>в связи с усыновлением ребенка-сироты</w:t>
      </w:r>
      <w:r>
        <w:br/>
      </w:r>
      <w:r>
        <w:rPr>
          <w:rFonts w:ascii="Times New Roman"/>
          <w:b/>
          <w:i w:val="false"/>
          <w:color w:val="000000"/>
        </w:rPr>
        <w:t>и (или) ребенка, оставшегося без попечения родителей"</w:t>
      </w:r>
    </w:p>
    <w:bookmarkEnd w:id="57"/>
    <w:bookmarkStart w:name="z26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(далее – Регламент) разработан на основании стандарта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"Назначение единовременной денежной выплаты в связи с усыновлением ребенка-сироты и (или) ребенка, оставшегося без попечения родителей"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 лично или через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сотрудником канцелярии услугодателя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отписывание руководителем услугодателя согласно резолюции заявление услугополучателя специалисту услугодателя для исполнения, длительность процедуры – 1 рабочий день;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- оказания государственной услуги, длительность процедуры – 9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услугополучателю расписки о приеме документов сотрудником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представленных документов, оформление результата оказания государственной услуги специалистом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получение услугополучателем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заявления, при приеме документов услугополучателю выдает расписку о приеме соответствующих документов с указанием: номера и даты приема заявления, вида запрашиваемой государственной услуги, количества и названия приложенных документов, даты (времени) и места выдачи документов, фамилии, имени, отчества работника услугодателя, принявшего заявление на оформление документов и предоставляет руководителю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специалисту услугодателя для исполнения, длительность процедуры 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 услугодателя после проверки и анализа представленных документов подготавливает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подписывает у руководителя услугодателя и выдает услугополучателю, длительность процедуры – 9 рабочих дня.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случае обращения через портал услугополучателю в "личный кабинет"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индивидуальных идентификационных или бизнес-идентификационных номеров (далее – ИИН/БИН) и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 портале подлинности данных о зарегистрированном услугополучателе через ИИН/БИН и пароля;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на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электронных копий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свидетельства, электронный цифровой подпись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удостоверение (подписание) запроса для оказания государственной услуги посредством ЭЦП услугополучателя и направление электронного документа (запроса) через шлюз "электронного правительства" (далее – ШЭП) в автоматизированное рабочее место (далее – АРМ) услугодателя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регистрация электронного документа в АРМ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являющиеся основанием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направление в "личный кабинет" уведомления с указанием даты, времени и места получения результата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портал (диаграмма функционального взаимодействия информационных систем, задействованных в оказании государственной услуги, в графической форме)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выплаты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 усыновлением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выплаты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связи с усыновлением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и (или)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ребенка, оставшегося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октября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4/594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</w:t>
      </w:r>
      <w:r>
        <w:rPr>
          <w:rFonts w:ascii="Times New Roman"/>
          <w:b w:val="false"/>
          <w:i w:val="false"/>
          <w:color w:val="ff0000"/>
          <w:sz w:val="28"/>
        </w:rPr>
        <w:t>постановления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01.11.2017 № 4/457 (вводится в действие по истечении десяти календарных дней после дня его первого официального опубликования).</w:t>
      </w:r>
    </w:p>
    <w:bookmarkStart w:name="z232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"Прием документов и выдача направлений</w:t>
      </w:r>
      <w:r>
        <w:br/>
      </w:r>
      <w:r>
        <w:rPr>
          <w:rFonts w:ascii="Times New Roman"/>
          <w:b/>
          <w:i w:val="false"/>
          <w:color w:val="000000"/>
        </w:rPr>
        <w:t>на предоставление отдыха детям из малообеспеченных</w:t>
      </w:r>
      <w:r>
        <w:br/>
      </w:r>
      <w:r>
        <w:rPr>
          <w:rFonts w:ascii="Times New Roman"/>
          <w:b/>
          <w:i w:val="false"/>
          <w:color w:val="000000"/>
        </w:rPr>
        <w:t>семей в загородных и пришкольных лагерях"</w:t>
      </w:r>
    </w:p>
    <w:bookmarkEnd w:id="59"/>
    <w:bookmarkStart w:name="z261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0"/>
    <w:bookmarkStart w:name="z23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Регламент государственной услуги "Прием документов и выдача направлений на предоставление отдыха детям из малообеспеченных семей в загородных и пришкольных лагерях" (далее – Регламент) разработан на основании стандарта государственной услуги "Прием документов и выдача направлений на предоставление отдыха детям из малообеспеченных семей в загородных и пришкольных лагерях",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образования и науки Республики Казахстан от 13 апреля 2015 года № 198 (далее – Стандарт).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"Прием документов и выдача направлений на предоставление отдыха детям из малообеспеченных семей в загородных и пришкольных лагерях" (далее - государственная услуга) оказывается коммунальным государственным учреждением "Управление образования города Алматы"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направление (путевка) в загородные и пришкольные лагеря.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от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сотрудником канцелярии услугодателя и регистрация заявления,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отписывание руководителем услугодателя согласно резолюции заявление услугополучателя ответственному лицу услугодателя для исполнения, длительность процедуры 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оказания государственной услуги, длительность процедуры – 14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услугополучателю расписки о приеме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и проверка представленных документов, оформление результата оказания государственной услуги ответственным лицом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получение услугополучателем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ответственное лицо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осуществляет регистрацию заявления, при приеме документов услугополучателю выдает расписку о приеме соответствующих документов с указанием: номера и даты приема заявления, вида запрашиваемой государственной услуги, количества и названия приложенных документов, даты (времени) и места выдачи документов, фамилии, имени, отчества работника услугодателя, принявшего заявление на оформление документов и предоставляет руководителю услугодателя, длительность процедуры – 15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согласно резолюции отписывает заявление услугополучателя ответственному лицу услугодателя для исполнения, длительность процедуры – 1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ответственное лицо услугодателя после проверки и анализа представленных документов подготавливает результат оказания государственной услуги, подписывает у руководителя услугодателя и выдает услугополучателю результат оказания государственной услуги, длительность процедуры – 14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отражены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направлений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отдыха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детям из малообеспеченных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семей в загородных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пришкольных лагерях"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header.xml" Type="http://schemas.openxmlformats.org/officeDocument/2006/relationships/header" Id="rId5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