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69d7" w14:textId="9976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28 апреля
2015 года № 2/272 "Об утверждении Методики ежегодной оценки деятельности административных государственных служащих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20 октября 2015 года № 4/595. Зарегистрировано Департаментом юстиции города Алматы 16 ноября 2015 года № 1227. Утратило силу постановлением акимата города Алматы от 25 февраля 2016 года № 1/61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 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> акимата города Алматы от 25.02.2016 № 1/61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государственном и местном управлении и самоуправлении в Республике Казахстан»,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28 апреля 2015 года № 2/272 «Об утверждении Методики ежегодной оценки деятельности административных государственных служащих корпуса «Б» (зарегистрированное в Реестре государственной регистрации нормативных правовых актов за № 1164 от 18 мая 2015 года, опубликованное 23 мая 2015 года в газетах «Алматы ақшамы» и «Вечерний Алматы»),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Результаты голосования определяются большинством голосов членов Комиссии. При равенстве голосов,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в аппарате акима города Алматы является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в исполнительных органах, финансируемых из местного бюджета, является руководитель данного государственного органа либо лицо, его замещающее.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 (кадровой службы) аппарата акима города Алматы, сотрудник службы управления персоналом исполнительных органов, финансируемых из местного бюджета соответственно.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настоящей Методики, они не принимают участия в голосовании и принятии решений по данному служащему».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города Алматы обеспечить размещение настоящего постановления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Алматы М. Сембекова.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 Б. Байбек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