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01a" w14:textId="3db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2015 года N 3/570. Зарегистрировано Департаментом юстиции города Алматы 27 октября 2015 года N 1224.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ветеринарно-санитарного заключения на объекты государственного ветеринарно-санитарного контроля и надзора"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ветеринарной справки"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"Проведение идентификации сельскохозяйственных животных, с выдачей ветеринарного паспорта"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физических и юридических лиц, осуществляющих предпринимательскую деятельность в области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4/454 (вводится в действие по истечении десяти календарных дней после дня его первого официального опубликования).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списка, утвержденного местным исполнительным органом города Алматы (далее – услугодатель), в соответствии со стандартом государственной услуги "Выдача ветеринарно-санитарного заключения на объекты государственного ветеринарно-санитарного контроля и надзора"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ветеринарно-санитарное заключение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объекта ветеринарным (ветеринарно-санитарным) правилам 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специальном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услугополучателем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услугодателя уведомляет органы правовой статистики за сутки до обследования объекта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и ветеринарным (ветеринарно-санитарным) правилам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услугодатель принимает решение о выдаче ветеринарно-санитарного заключения – в течение 1 (одного) часа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государственного ветеринарного контроля и надзора ветеринарным (ветеринарно-санитарным) правилам,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государственного ветеринарного контроля и надзора ветеринарным (ветеринарно-санитарным) правилам, требованиям с выдачей рекомендации об устранении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услугополучателю – в течение 30 (тридцати) минут дня выдачи.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сутки до обследования объекта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и ветеринарным (ветеринарно-санитарным) правилам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 оказания государственной услуги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оказании государственной услуги через портал приведены в приложении 2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подписание руководителем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4/454 (вводится в действие по истечении десяти календарных дней после дня его первого официального опубликования).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– государственная услуга) оказывается Коммунальным государственным предприятием на праве хозяйственного ведения "Городская ветеринарная служба" Управления сельского хозяйства и ветеринарии города Алматы" (далее - услугодатель) на основании стандарта государственной услуги "Выдача ветеринарной справки"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канцелярия услугодателя принимает заявление и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с отметкой даты и времени приема пакета документов.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ответственному исполнителю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исполнитель услугодателя проводит ветеринарный осмотр животного, продукции и сырья животного происхождения и оформляет ветеринарную справку. Длительность выполнения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выдача канцелярией услугодателя ветеринарной справки или письменный мотивированный отказ услугополучателю.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документов 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оформление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выдача ветеринарной справки или письменный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услугополучателем – в течение дня обращения.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ответственному исполнителю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ветеринарный осмотр животного, продукции и сырья животного происхождения и оформление ветеринарной справки. Длительность выполнения – не более 1 (одного)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канцелярией услугодателя ветеринарной справки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</w:t>
      </w:r>
      <w:r>
        <w:br/>
      </w:r>
      <w:r>
        <w:rPr>
          <w:rFonts w:ascii="Times New Roman"/>
          <w:b/>
          <w:i w:val="false"/>
          <w:color w:val="000000"/>
        </w:rPr>
        <w:t>обществом "Государственная корпорация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ветеринарной справки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оказании государственной услуги через портал приведены в приложении 2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ветеринарной справки или заверение мотивированного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4/454 (вводится в действие по истечении десяти календарных дней после дня его первого официального опубликования).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выращивание животных,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хранение, переработку и реализацию животных, продукции и сырья</w:t>
      </w:r>
      <w:r>
        <w:br/>
      </w:r>
      <w:r>
        <w:rPr>
          <w:rFonts w:ascii="Times New Roman"/>
          <w:b/>
          <w:i w:val="false"/>
          <w:color w:val="000000"/>
        </w:rPr>
        <w:t>животного происхождения, а также организациям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хранению и реализации ветеринарных препаратов, кормов и</w:t>
      </w:r>
      <w:r>
        <w:br/>
      </w:r>
      <w:r>
        <w:rPr>
          <w:rFonts w:ascii="Times New Roman"/>
          <w:b/>
          <w:i w:val="false"/>
          <w:color w:val="000000"/>
        </w:rPr>
        <w:t>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–государственная услуга) оказывается уполномоченным органом акимата города Алматы –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полноту представленных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готовит решение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6 процедуры – услугодатель переоформляет учетный номер и выдает подтверждение.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ответственному исполнителю услугодателя. Длительность выполнения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полноту представленных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 оказания государственной услуги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</w:t>
      </w:r>
      <w:r>
        <w:br/>
      </w:r>
      <w:r>
        <w:rPr>
          <w:rFonts w:ascii="Times New Roman"/>
          <w:b/>
          <w:i w:val="false"/>
          <w:color w:val="000000"/>
        </w:rPr>
        <w:t>обществом "Государственная корпорация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 основаниям для выдачи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4/454 (вводится в действие по истечении десяти календарных дней после дня его первого официального опубликования).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 выдачей ветеринарного 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оказывается к коммунальным государственным предприятием на праве хозяйственного ведения "Городская ветеринарная служба" Управления сельского хозяйства и ветеринарии города Алматы" (далее –услугодатель)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или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(ветеринарный врач) присваивает индивидуальный номер животному и оформляет ветеринарный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выдача канцелярией услугодателя ветеринарного паспорта услугополучателю.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повторная государственная услуга при утере, повреждении (невозможности определения индивидуального номера) бирок (бирки), (получении дубликата) оказывается в течение 2 (двух) рабочих дней со дня поступления бирок услугодателю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в течение 2 рабочих дней, владелец животного обращается к услугодателю с заявкой о выдаче дубликата бирки со дня поступления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присвоение индивидуального номера животному и оформление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выдача услугополучателю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6 процедуры – присвоение животному нового индивидуального номера.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заявления даты и времени приема пакета документов.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представленные услугополучателем документы, присваивает индивидуальный номер животному, (одним из следующих способов: биркование, таврение, чипирование, татуирование)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ветеринарного паспорта услугополучателю. Длительность выполнения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"e-Agriculture" (далее–ЕАСУ);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 основаниям для выдачи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4/454 (вводится в действие по истечении десяти календарных дней после дня его первого официального опубликования).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уполномоченным органом акимата города Алматы – Государственным учреждением "Управление сельского хозяйства и ветеринарии города Алматы" (далее – услугодатель) в соответствии со стандартом государственной услуги "Аттестация физических и юридических лиц, осуществляющих предпринимательскую деятельность в области ветеринарии"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аттестационный лист с указанием одного из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 или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Комиссия проводит аттестацию – в течение 1 (одного) рабочего дня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тестирование и собеседование, которые проводятся в один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1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2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4 – передача документов услугополучателя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Комиссии по аттестации физических и юридических лиц, осуществляющих предпринимательскую деятельность в области ветеринарии (далее –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5 –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шесть месяцев со дня проведения первоначального тестирования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– подлежит повторному собеседованию. Повторное собеседование проводится через один месяц со дня проведения первоначального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аттестации, услугополучатель имеет право участвовать в аттестации повторно по истечении одного года со дня получения результатов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заносится в аттестационный лист, оформляется в электронном виде на портале. Аттестационный лист оформляется в электронном формате, распечатывается, подписывается председателем, членами и секретарем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заявления даты и времени приема пакета документов.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проводит аттестацию – в течение 1 (одного) рабочего дня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тестирование и собеседование, которые проводятся в один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(далее – аттестация),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3/570</w:t>
            </w:r>
          </w:p>
        </w:tc>
      </w:tr>
    </w:tbl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Алматы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июля 2014 года № 3/627 "Об утверждении регламента государственной услуги "Выдача ветеринарной справки" (зарегистрированное в Реестре государственной регистрации нормативных правовых актов за № 1079, опубликованное 28 августа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июля 2014 года № 3/637 "Об утверждении регламента государственной услуги "Проведение идентификации сельскохозяйственных животных" (зарегистрированное в Реестре государственной регистрации нормативных правовых актов за № 1080, опубликованное 28 августа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апреля 2015 года № 2/231 "О внесении изменений в некоторые постановления акимата города Алматы" (зарегистрированное в Реестре государственной регистрации нормативных правовых актов за № 1159, опубликованное 5 мая 2015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