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7ce0" w14:textId="daa7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сентября 2015 года N 3/540. Зарегистрировано Департаментом юстиции города Алматы 8 октября 2015 года N 1208. Утратило силу постановлением акимата города Алматы от 16 сентября 2020 года № 3/371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право временного вывоза культурных ценностей"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 июня 2018 года N 2/303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2/339 "Об утверждении регламентов государственных услуг в области культуры, оказываемых в городе Алматы" (зарегистрированное в Реестре государственной регистрации нормативных правовых актов за № 1054, опубликованное 5 июня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октября 2014 года № 4/873 "О внесении дополнений в постановление акимата города Алматы от 11 мая 2014 года № 2/339 "Об утверждении регламентов государственных услуг в области культуры, оказываемых в городе Алматы" (зарегистрированное в Реестре государственной регистрации нормативных правовых актов за № 1107, опубликованное 2 декабря 2014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3/540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вывоза культурных ценностей"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 августа 2019 года N 3/490 (вводится в действие по истечении десяти календарных дней после дня его первого официального опубликования).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- государственная услуга) оказывается коммунальным государственным учреждением "Управление культуры города Алматы" (далее - услугодатель) на основании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www.e.gov.kz, www.elicense.kz (далее – портал).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19, зарегистрированного в Реестре государственной регистрации нормативных правовых актов Республики Казахстан 24 февраля 2015 года за № 10320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является: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услугодателя приема документов, их регистрации и передачи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 после уведомления услугополучателя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на экспертную комиссию представленного предмета услугополучателя для проведения экспертизы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на представленный предмет экспертной комиссией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экспертного заключения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свидетельства либо мотивированного ответа об отказе в оказании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услугополучателю результата государственной услуги - 15 (пятнадцать) минут.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представленного предмета в экспертную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культурной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результата государственной услуги.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услугодателя приема документов и их регистрации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течении 1 (одного) рабочего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предмета услугодателю после уведомления услугополучателя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на экспертную комиссию представленного предмета услугополучателя для проведения экспертизы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на представленный предмет экспертной комиссией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экспертного заключения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свидетельства либо мотивированного ответа об отказе в оказании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услугополучателю результата государственной услуги - 15 (пятнадцать) минут.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(далее – Государственная корпорация) не оказывается.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или бизнес-идентификационного номеров (далее – ИИН/БИН),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электронная цифровая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правительствва")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2"/>
        <w:gridCol w:w="2068"/>
      </w:tblGrid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Условие 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пользователю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3/540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 июня 2018 года N 2/303 (вводится в действие по истечении десяти календарных дней после дня его первого официального опубликования).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памятниках истории и культуры местного значения"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