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5d911" w14:textId="e45d9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по лицензированию некоторых видов деятельности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05 мая 2015 года № 2/279. Зарегистрировано в Департаменте юстиции города Алматы 03 июня 2015 года № 1166. Утратило силу постановлением акимата города Алматы от 12 мая 2016 года № 2/190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12.05.2016 № 2/190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16 мая 2014 года </w:t>
      </w: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постановлениями Правительства Республики Казахстан от 12 февраля 2014 года № 78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стандартов государственных услуг в области фитосанитарной безопасности и внесении изменений в некоторые решения Правительства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 февраля 2014 года № 94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стандартов государственных услуг в хлопковой отрасли"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24 февраля 2014 года № 141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стандартов государственных услуг в сфере медицинской деятельности"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24 февраля 2014 года № 142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стандартов государственных услуг в сфере фармацевтической деятельности"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26 февраля 2014 года № 155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стандартов государственных услуг, оказываемых Министерством индустрии и новых технологий Республики Казахстан в области промышленности и экспортного контроля, внесении изменений в постановления Правительства Республики Казахстан от 11 февраля 2008 года № 130 "Об утверждении Правил выдачи разрешения на транзит продукции" и от 12 марта 2008 года № 244 "Об утверждении Правил оформления гарантийных обязательств импортеров (конечных пользователей) и проверок их исполнения"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26 марта 2014 года № 265 </w:t>
      </w:r>
      <w:r>
        <w:rPr>
          <w:rFonts w:ascii="Times New Roman"/>
          <w:b w:val="false"/>
          <w:i w:val="false"/>
          <w:color w:val="000000"/>
          <w:sz w:val="28"/>
        </w:rPr>
        <w:t>"О вопросах оказания государственных услуг в сфере автомобильного транспорта"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17 июня 2014 года № 664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стандартов государственных услуг в области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"Выдача лицензии, переоформление, выдача дубликатов лицензии на медицинскую деятельность"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"Выдача лицензии, переоформление, выдача дубликатов лицензии на фармацевтическую деятельность"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"Выдача лицензии,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"Выдача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>"Выдача лицензии, переоформление, выдача дубликатов лицензии на оказание услуг по складской деятельности с выдачей хлопковых расписок"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/>
          <w:b w:val="false"/>
          <w:i w:val="false"/>
          <w:color w:val="000000"/>
          <w:sz w:val="28"/>
        </w:rPr>
        <w:t>"Выдача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</w:t>
      </w:r>
      <w:r>
        <w:rPr>
          <w:rFonts w:ascii="Times New Roman"/>
          <w:b w:val="false"/>
          <w:i w:val="false"/>
          <w:color w:val="000000"/>
          <w:sz w:val="28"/>
        </w:rPr>
        <w:t>"Выдача лицензии, переоформление, выдача дубликатов лицензии для занятия деятельностью в области ветеринарии"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утратившими силу некоторые постановления акимата города Алматы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Управлению предпринимательства и индустриально-инновационного развития города Алматы обеспечить размещение настоящего постановления на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города Алматы Е.Шорманова.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2"/>
        <w:gridCol w:w="4808"/>
      </w:tblGrid>
      <w:tr>
        <w:trPr>
          <w:trHeight w:val="30" w:hRule="atLeast"/>
        </w:trPr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А.Есимов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мая 2015 года № 2/279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постановлений акимата города Алматы,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признанных утратившими силу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11 мая 2014 года № 2/338 "Об утверждении регламентов государственных услуг по лицензированию некоторых видов деятельности в городе Алматы" (зарегистрированное в Реестре государственной регистрации нормативных правовых актов № 1051, опубликованное в газетах "Вечерний Алматы" и "Алматы ақшамы" от 5 июня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14 июля 2014 года № 3/584 "Об утверждении регламентов государственных услуг по лицензированию некоторых видов деятельности" (зарегистрированное в Реестре государственной регистрации нормативных правовых актов № 1077, опубликованное в газетах "Вечерний Алматы" и "Алматы ақшамы" от 23 августа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17 октября 2014 года № 4/855 "О внесении дополнений в постановление акимата города Алматы от 11 мая 2014 года № 2/338 "Об утверждении регламентов государственных услуг по лицензированию некоторых видов деятельности в городе Алматы" (зарегистрированное в Реестре государственной регистрации нормативных правовых актов № 1104, опубликованное в газетах "Вечерний Алматы" и "Алматы ақшамы от 27 ноября 2014 года");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17 октября 2014 года № 4/856 "О внесении дополнений в постановление акимата города Алматы от 14 июля 2014 года № 3/584 "Об утверждении регламентов государственных услуг по лицензированию некоторых видов деятельности" (зарегистрированное в Реестре государственной регистрации нормативных правовых актов № 1105, опубликованное в газетах "Вечерний Алматы" и "Алматы ақшамы" от 27 ноября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мая 2015 года № 2/279</w:t>
            </w:r>
          </w:p>
        </w:tc>
      </w:tr>
    </w:tbl>
    <w:bookmarkStart w:name="z2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лицензии, переоформление, выдача дубликатов</w:t>
      </w:r>
      <w:r>
        <w:br/>
      </w:r>
      <w:r>
        <w:rPr>
          <w:rFonts w:ascii="Times New Roman"/>
          <w:b/>
          <w:i w:val="false"/>
          <w:color w:val="000000"/>
        </w:rPr>
        <w:t>лицензии на медицинскую деятельность"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оказывается Управлением предпринимательства и индустриально-инновационного развития города Алматы (далее – услугодатель), в том числе через Центры обслуживания населения (далее – Центр), веб-портал "электронного правительства" www.egov.kz или веб-портал "Е-лицензирование" www.elicense.kz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- лицензия и (или) приложение к лицензии, переоформление лицензии и (или) приложения к лицензии, дубликат лицензии и (или) приложения к лицензии на медицинскую деятельность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лицензии, переоформление, выдача дубликатов лицензии на медицинскую деятельность"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утверждении стандартов государственных услуг в сфере медицинской деятельности" от 24 февраля 2014 года № 141.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физических и юридических лиц (далее – услугополучатель) к услугодателю - результат оказания государственной услуги оформляется на бумажном носителе,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-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Срок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документов, необходимых для оказания государственной услуги,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оказание государственной услуги взимается лицензионный сбор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действий структурных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подразделений (работников)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услугодателя в процессе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наличие заявления или электронного запроса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Процесс оказания государственной услуги состоит из процедур (действий)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процесс 1 - прием документов для оказания государственной услуги, представленных услугополучателем (либо его представителем по доверенности);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2 - регистрация заявления в системе электронного документооборота (далее – СЭД) и журнале регистрации входящей корреспонденции;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3 - ввод логина и пароля (авторизация)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4 - выбор государственной услуги, указанной в настоящем регламенте, вывод на экран формы запроса для оказания государственной услуги и ввод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5 - запрос через шлюз "электронного правительства" (далее – ШЭП) в государственную базу данных "Физические лица" (далее - ГБД ФЛ) или государственную базу данных "Юридические лица" (далее - ГБД ЮЛ)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условие 1 - проверка наличия данных услугополучателя в ГБД ФЛ или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6 - формирование сообщения о невозможности получения данных в связи с отсутствием данных услугополучателя в ГБД ФЛ или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7 - заполнение формы запроса в части отметки о наличии документов в бумажной форме, сканирование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8 - регистрация запроса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условие 2 – направление запроса в Управление здравоохранения города Алматы (далее УЗ) и соответствующие Департаменты по защите прав потребителей по мету нахождения объекта (далее – ДЗПП) для проверки соответствия услугополучателя требованиям законодательства Республики Казахстан и основаниям для выдачи лицензии, а также получение заключений от УЗ и ДЗПП;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9 -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10 - формирование результата государственной услуги в ИС ГБД "Е-лицензирование". Электронный документ формируется c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Документы, представленные услугодателю для получения лицензии, переоформления, выдачи дубликатов лицензии на право занятия медицинской деятельностью, принимаются по описи, копия которой направляется (вручается) услугополучателю с отметкой о дате приема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за государственной услугой через портал услугополучателю в "личный кабинет" на портале направляется уведомление-отчет о принятии запроса для оказания государственной услуги с указанием даты и времени получения услугополучателем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взаимодействия структурных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подразделений (работников)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услугодателя в процессе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В процессе оказания государственной услуги участвуют следующие структурные подразделения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отдел лицензирования хозяйственной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Прием и регистрация заявления для оказания государственной услуги осуществляется сотрудником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После регистрации заявления с присвоением входящего номера, заявление с прилагаемыми документами передаются на рассмотрение в отдел лицензирования хозяйственной деятельности по журналу входящей корреспонденции, копия сканированного заявления с прилагаемыми документами передаются по средствам СЭД.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Получив документы, отделом лицензирования хозяйственной деятельности осуществляются действия,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После этого руководителю услугодателя передаются документы для подписания лицензии или мотивированного отказа в выдаче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между структурными подразделениями отражено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взаимодействия с Центром, а также порядка использования информационных систем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Порядок обращения и последовательности процедур (действий) услугодателя и услугополучателя при оказании государственной услуги через портал электронного Правительства (далее – ПЭП) отражен в приложении 3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ПЭП с помощью своего регистрационного свидетельства ЭЦП, которое прикреплено услугополучателем в интернет-браузер компьютера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1 - прикрепление услугополучателем регистрационного свидетельства ЭЦП в интернет-браузер компьютера, введение услугополучателем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1 - проверка на ПЭП подлинности данных о зарегистрированном услугополучателе через индивидуальный идентификационный номер (далее – ИИН) или бизнес - идентификационный номер (далее 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2 - формирование ПЭПом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3 - выбор услугополучателем государственной услуги, указанной в настоящем регламенте, заполнение услугополучателем формы запроса (ввод данных) с прикреплением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4 - оплата услуги на платежный шлюз "электронного правительства" (далее – ПШЭП), а затем эта информация поступает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условие 2 - проверка в ИС ГБД "Е-лицензирование"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5 - формирование сообщения об отказе в запрашиваемой государственной услуге в связи с отсутствием оплаты за оказание государственной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условие 3 -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БИН, указанных в запросе и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7 -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8 - удостоверение (подписание) посредством ЭЦП услугополучателя заполненной формы запроса (введенных данных) и прикрепленных к нему документов (в электронном виде)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процесс 9 - регистрация электронного документа (запроса услугополучателя)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условие 4 – направление запроса в УЗ и ДЗПП для проверки соответствия услугополучателя требованиям законодательства Республики Казахстан и основаниям для выдачи лицензии, а также получение заключений от УЗ и ДЗПП;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процесс 10 -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процесс 11 - получение услугополучателем результата государственной услуги, сформированной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Описание порядка взаимодействия услугодателя, Центра и услугополучателя, а также получения результата оказания государственной услуги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процесс 1 - ввод оператора Центра в ИС ГБД "Е-лицензирование"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2 - выбор оператором Центра услуги, указанной в настоящем регламенте, вывод на экран формы запроса для оказания услуги и ввод оператором Центра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3 - направление запроса через ШЭП в ГБД ФЛ/ГБД ЮЛ о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условие 1 - проверка наличия данных получателя государственной услуги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4 - формирование сообщения о невозможности получения данных в связи с отсутствием данных получателя государственной услуги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5 -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 государственной услуги,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6 - направление электронного документа (запроса получателя государственной услуги) удостоверенного (подписанного) ЭЦП оператора Центра через ШЭП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7 - регистрация электронного документа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условие 2 - проверка (обработка) услугодателем соответствия приложенных получателем государственной услуги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8 - формирование сообщения об отказе в запрашиваемой услуге в связи с имеющимися нарушениями в документах получателя государственной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9 - получение получателя государственной услуги через оператора Центра результата услуги (электронная лицензия) сформированной ИС ГБД "Е-лицензирование".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действий по заполнению форм запроса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прикрепление в интернет-браузер компьютера регистрационного свидетельства ЭЦП, ввод услугополучателем пароля для входа на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выбор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заказ государственной услуги с помощью кнопки "Подать заявление";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заполнение запроса и прикрепление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оплата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выбор регистрационного свидетельства ЭЦП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удостоверение (подписание) запроса - услугополучатель с помощью кнопки "Подписать" осуществляет удостоверение (подписание) запроса ЭЦП, после чего запрос передается на обработку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обработка запроса в ИС ГБД "Е-лицензирование" - у услугополучателя на экране дисплея выводится заполненная форма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помощью кнопки "Мои заявления" услугополучателю предоставляется возможность просмотреть результаты обработки запроса путем нажатия кнопки "Поиск" и введения ИИН или БИН.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Необходимую информацию и консультацию по оказанию государственной услуги можно получить по бесплатному телефону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и порядка использования ПЭП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 медицинскую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Таблица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Описание процедур (действий)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812"/>
        <w:gridCol w:w="853"/>
        <w:gridCol w:w="1449"/>
        <w:gridCol w:w="812"/>
        <w:gridCol w:w="1267"/>
        <w:gridCol w:w="932"/>
        <w:gridCol w:w="932"/>
        <w:gridCol w:w="1450"/>
        <w:gridCol w:w="1450"/>
        <w:gridCol w:w="1451"/>
      </w:tblGrid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вия (хода, потока работ)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ФЛ/ЮЛ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 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дуры, 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 и их описа-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вляет прием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для 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вляет 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рацию 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в СЭД и журнале 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 входя-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щей коррес-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ризует-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на ИС ГБД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запроса на проверку данных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 ГБД ФЛ или ГБД ЮЛ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 об 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 формы 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с прикрепле-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 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ронного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в ИС ГБД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услуги в ИС ГБД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 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 отказе в запра-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 услуге в связи с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 данных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 ИС ГБД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ющего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6 - если есть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данных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теля; 7 - если 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прошла успешно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запроса в УЗ и ДЗПП для провер-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ствия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требо-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и основа-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 для выдачи 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зии, а также получе-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 и ДЗПП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 медицинскую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Описание последовательности процедур (действий)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структурными подразделениями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305300" cy="923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923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 медицинскую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Таблица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Описание процедур (действий) услугодателя и услугополучателя при оказании государственной услуги через ПЭП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1201"/>
        <w:gridCol w:w="707"/>
        <w:gridCol w:w="772"/>
        <w:gridCol w:w="939"/>
        <w:gridCol w:w="1201"/>
        <w:gridCol w:w="1201"/>
        <w:gridCol w:w="1202"/>
        <w:gridCol w:w="773"/>
        <w:gridCol w:w="1954"/>
        <w:gridCol w:w="903"/>
        <w:gridCol w:w="707"/>
      </w:tblGrid>
      <w:tr>
        <w:trPr>
          <w:trHeight w:val="30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 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дуры, 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 и их 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в интер-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нет-бра-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узер компью-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 об отказе в связи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 данных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данные запроса прикреп-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лением необхо-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 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 об отказе в связи с отсут-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 опла-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верения 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сания)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 об 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не подт-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подлин-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ЭЦП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верение 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сание) запроса посред-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(запроса)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в ИС "Е-лицензирование" и обработка запроса в ИС "Е- 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 об отказе в связи с имеющи-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шениями в данных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 ИС "Е- 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ющего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если есть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данных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если 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прошла успешно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 не 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тил, 6 - 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 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в ЭЦП ошибка,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9 - если ЭЦП без ошибки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запроса в УЗ и ДЗПП для проверки 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ствия услугопо-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лучателя требова-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 и основа-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 для выдачи лицензии, а также получение заключе-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УЗ и ДЗПП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 медицинскую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Диаграмма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электронной государственной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Таблица 3. Описание действия через Центры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1532"/>
        <w:gridCol w:w="732"/>
        <w:gridCol w:w="861"/>
        <w:gridCol w:w="1169"/>
        <w:gridCol w:w="859"/>
        <w:gridCol w:w="1406"/>
        <w:gridCol w:w="2620"/>
        <w:gridCol w:w="1406"/>
        <w:gridCol w:w="898"/>
      </w:tblGrid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(хо-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ГБД ФЛ/ГБД ЮЛ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"Е-лицензирование"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 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дуры, 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 и их описа-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на ИС ГБД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запроса на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верку 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бителя в ГБД ФЛ/ГБД ЮЛ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 об 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 в связи с 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ющими-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ями 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 формы 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с 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лением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и 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рением 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ЭЦП 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 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ронный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 в ИС ГБД "Е-лицензирование" и обработка услуги в ИС ГБД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вано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 об отказе в запра-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 услуге, в связи с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 данных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 ИС ГБД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ронный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 (элект-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ронная 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 (дан-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 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но–рас-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дена или не прой-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дена 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 ИС ГБД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Сделан выбор 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вующей услуги 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 запрос на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верку данных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чателя в ГБД ФЛ, ГБД ЮЛ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вано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 о 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 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ных, в связи с 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свием данных в ГБД ФЛ, ГБД ЮЛ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нены формы 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с 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ми, 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 запрос 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ЭЦП 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 запроса в системе с присво-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ением номера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 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 отказе в запра-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 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тронной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услуге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тронная 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рабочих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ющего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верка в ИС ГБД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ние" 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данных логина и пароля 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 если есть 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 в данных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ля; 6–если 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прошла успеш-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 если в ИС ГБД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ние" отсут-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ствуют данные по запросу, 9 – если данные по запросу найдены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 медицинскую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"Выдача лицензии, переоформление, выдача дубликатов лицензии на медицинскую деятельность"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Оказание государственной услуги при обращении услугополучателя к услугодателю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Оказание государственной услуги через ПЭП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Оказание государственной услуги через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мая 2015 года № 2/279</w:t>
            </w:r>
          </w:p>
        </w:tc>
      </w:tr>
    </w:tbl>
    <w:bookmarkStart w:name="z10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лицензии, переоформление, выдача дубликатов</w:t>
      </w:r>
      <w:r>
        <w:br/>
      </w:r>
      <w:r>
        <w:rPr>
          <w:rFonts w:ascii="Times New Roman"/>
          <w:b/>
          <w:i w:val="false"/>
          <w:color w:val="000000"/>
        </w:rPr>
        <w:t>лицензии на фармацевтическую деятельность"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оказывается Управлением предпринимательства и индустриально-инновационного развития города Алматы (далее – услугодатель), в том числе через веб-портал "электронного правительства" www.egov.kz или веб-портал "Е-лицензирование" www.elicense.kz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является выдача лицензий, переоформление, выдача дубликатов лицензии на фармацевтическую деятельность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лицензии, переоформление, выдача дубликатов лицензии на фармацевтическую деятельность"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утверждении стандартов государственных услуг в сфере фармацевтической деятельности" от 24 февраля 2014 года № 142.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физических и юридических лиц (далее – услугополучатель) за получением лицензии на бумажном носителе лицензия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Срок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документов, необходимых для оказания государственной услуги,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оказание государственной услуги взимается лицензионный сбор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действий структурных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подразделений (работников)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услугодателя в процессе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наличие заявления или электронного запроса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Процесс оказания государственной услуги состоит из процедур (действий)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процесс 1 - прием документов для оказания государственной услуги, представленных услугополучателем (либо его представителем по доверенности);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2 - регистрация заявления в системе электронного документооборота (далее – СЭД) и журнале регистрации входящей корреспонденции;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3 - ввод логина и пароля (авторизация)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4 - выбор государственной услуги, указанной в настоящем регламенте, вывод на экран формы запроса для оказания государственной услуги и ввод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5 - запрос через шлюз "электронного правительства" (далее – ШЭП) в государственную базу данных "Физические лица" (далее - ГБД ФЛ) или государственную базу данных "Юридические лица" (далее - ГБД ЮЛ)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условие 1 - проверка наличия данных услугополучателя в ГБД ФЛ или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6 - формирование сообщения о невозможности получения данных в связи с отсутствием данных услугополучателя в ГБД ФЛ или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7 - заполнение формы запроса в части отметки о наличии документов в бумажной форме, сканирование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8 - регистрация запроса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условие 2 – направление запроса в Управление здравоохранения города Алматы (далее УЗ) и соответствующие Департаменты по защите прав потребителей по мету нахождения объекта (далее – ДЗПП) для проверки соответствия услугополучателя требованиям законодательства Республики Казахстан и основаниям для выдачи лицензии, а также получение заключений от УЗ и ДЗПП;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9 -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10 - формирование результата государственной услуги в ИС ГБД "Е-лицензирование". Электронный документ формируется c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Документы, представленные услугодателю для получения лицензии, переоформления, выдачи дубликатов лицензии на право занятия фармацевтической деятельностью, принимаются по описи, копия которой направляется (вручается) услугополучателю с отметкой о дате приема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за государственной услугой через портал услугополучателю в "личный кабинет" на портале направляется уведомление-отчет о принятии запроса для оказания государственной услуги с указанием даты и времени получения услугополучателем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взаимодействия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структурных подразделений (работников)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услугодателя в процессе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В процессе оказания государственной услуги участвуют следующие структурные подразделения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отдел лицензирования хозяйственной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Прием и регистрация заявления для оказания государственной услуги осуществляется сотрудником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После регистрации заявления с присвоением входящего номера, заявление с прилагаемыми документами передаются на рассмотрение в отдел лицензирования хозяйственной деятельности по журналу входящей корреспонденции, копия сканированного заявления с прилагаемыми документами передаются по средствам СЭД.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Получив документы, отделом лицензирования хозяйственной деятельности осуществляются действия, указанные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После этого руководителю услугодателя передаются документы для подписания лицензии или мотивированного отказа в выдаче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между структурными подразделениями отражено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информационных систем в процессе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Порядок обращения и последовательности процедур (действий) услугодателя и услугополучателя при оказании государственной услуги через портал электронного Правительства (далее –ПЭП) отражен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ПЭП с помощью своего регистрационного свидетельства ЭЦП, которое прикреплено услугополучателем в интернет-браузер компьютера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1 - прикрепление услугополучателем регистрационного свидетельства ЭЦП в интернет-браузер компьютера, введение услугополучателем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1 - проверка на ПЭП подлинности данных о зарегистрированном услугополучателе через индивидуальный идентификационный номер (далее – ИИН) или бизнес - идентификационный номер (далее 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2 - формирование ПЭПом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3 - выбор услугополучателем государственной услуги, указанной в настоящем регламенте, заполнение услугополучателем формы запроса (ввод данных) с прикреплением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4 - оплата услуги на платежный шлюз "электронного правительства" (далее – ПШЭП), а затем эта информация поступает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условие 2 - проверка в ИС ГБД "Е-лицензирование"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5 - формирование сообщения об отказе в запрашиваемой государственной услуге в связи с отсутствием оплаты за оказание государственной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условие 3 -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БИН, указанных в запросе и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7 -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8 - удостоверение (подписание) посредством ЭЦП услугополучателя заполненной формы запроса (введенных данных) и прикрепленных к нему документов (в электронном виде)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процесс 9 - регистрация электронного документа (запроса услугополучателя)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условие 4 – направление запроса в УЗ и ДЗПП для проверки соответствия услугополучателя требованиям законодательства Республики Казахстан и основаниям для выдачи лицензии, а также получение заключений от УЗ и ДЗПП;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процесс 10 -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процесс 11 - получение услугополучателем результата государственной услуги, сформированной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действий по заполнению форм запроса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прикрепление в интернет-браузер компьютера регистрационного свидетельства ЭЦП, ввод услугополучателем пароля для входа на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выбор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заказ государственной услуги с помощью кнопки "Подать заявление";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заполнение запроса и прикрепление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оплата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выбор регистрационного свидетельства ЭЦП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удостоверение (подписание) запроса - услугополучатель с помощью кнопки "Подписать" осуществляет удостоверение (подписание) запроса ЭЦП, после чего запрос передается на обработку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обработка запроса в ИС ГБД "Е-лицензирование" - у услугополучателя на экране дисплея выводится заполненная форма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помощью кнопки "Мои заявления" услугополучателю предоставляется возможность просмотреть результаты обработки запроса путем нажатия кнопки "Поиск" и введения ИИН или БИН.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Необходимую информацию и консультацию по оказанию государственной услуги можно получить по бесплатному телефону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ПЭП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фармацевтическую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Таблица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Описание процедур (действий)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812"/>
        <w:gridCol w:w="853"/>
        <w:gridCol w:w="1449"/>
        <w:gridCol w:w="812"/>
        <w:gridCol w:w="1267"/>
        <w:gridCol w:w="932"/>
        <w:gridCol w:w="932"/>
        <w:gridCol w:w="1450"/>
        <w:gridCol w:w="1450"/>
        <w:gridCol w:w="1451"/>
      </w:tblGrid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вия (хода, потока работ)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ФЛ/ЮЛ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 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дуры, 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 и их описа-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прием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для 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рацию 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в СЭД и журнале 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 входя-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щей 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ризует-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на ИС ГБД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запроса на провер-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 данных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 ГБД ФЛ/ЮЛ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 формы 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с прик-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ронного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 в ИС ГБД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ние" и обработ-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услуги в ИС ГБД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 об 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 в запра-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 услуге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ями в данных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 ИС ГБД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6 - если есть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данных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теля; 7 - если 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прошла успешно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запроса в УЗ и ДЗПП для проверки 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ствия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требо-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и основа-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 для выдачи 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зии, а также получе-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 и ДЗПП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фармацевтическую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процедур (действий) между структурными подразделениями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305300" cy="923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923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фармацевтическую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Таблица 2. Описание процедур (действий)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услугодателя и услугополучателя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государственной услуги через ПЭП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1283"/>
        <w:gridCol w:w="719"/>
        <w:gridCol w:w="825"/>
        <w:gridCol w:w="1003"/>
        <w:gridCol w:w="1283"/>
        <w:gridCol w:w="1284"/>
        <w:gridCol w:w="1284"/>
        <w:gridCol w:w="826"/>
        <w:gridCol w:w="1284"/>
        <w:gridCol w:w="964"/>
        <w:gridCol w:w="755"/>
      </w:tblGrid>
      <w:tr>
        <w:trPr>
          <w:trHeight w:val="30" w:hRule="atLeast"/>
        </w:trPr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 процедуры, 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 и их описа-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пление в интер-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браузер компью-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онного 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 об отказе в свя-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 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рает услугу и 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данные запроса 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необ-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 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 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 в свя-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 с 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ствием 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 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сания) 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 об 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 в связи с не 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дением 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ЭЦП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(под-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 запроса 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ронного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са)ус-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лучателя в ИС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рование" и 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ботка запроса в ИС "Е- 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 об 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 в связи с 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ющими 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ями в данных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 ИС "Е- 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ющего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если есть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данных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если 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ризация прошла успешно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 не 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тил, 6 - 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 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в ЭЦП ошибка,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9 - если ЭЦП без ошибки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запроса в УЗ и ДЗПП для проверки 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требо-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и основа-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 для выдачи лицензии, а также получе-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чений УЗ и ДЗПП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фармацевтическую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"Выдача лицензии, переоформление, 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лицензии на фармацевтическую деятельност</w:t>
      </w:r>
      <w:r>
        <w:rPr>
          <w:rFonts w:ascii="Times New Roman"/>
          <w:b/>
          <w:i w:val="false"/>
          <w:color w:val="000000"/>
          <w:sz w:val="28"/>
        </w:rPr>
        <w:t>ь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Оказание государственной услуги при обращении услугополучателя к услугодателю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Оказание государственной услуги через ПЭП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мая 2015 года № 2/279</w:t>
            </w:r>
          </w:p>
        </w:tc>
      </w:tr>
    </w:tbl>
    <w:bookmarkStart w:name="z17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лицензии, переоформление, выдача дубликатов</w:t>
      </w:r>
      <w:r>
        <w:br/>
      </w:r>
      <w:r>
        <w:rPr>
          <w:rFonts w:ascii="Times New Roman"/>
          <w:b/>
          <w:i w:val="false"/>
          <w:color w:val="000000"/>
        </w:rPr>
        <w:t>лицензии на деятельность, связанную с оборотом</w:t>
      </w:r>
      <w:r>
        <w:br/>
      </w:r>
      <w:r>
        <w:rPr>
          <w:rFonts w:ascii="Times New Roman"/>
          <w:b/>
          <w:i w:val="false"/>
          <w:color w:val="000000"/>
        </w:rPr>
        <w:t>наркотических средств, психотропных веществ и прекурсоров</w:t>
      </w:r>
      <w:r>
        <w:br/>
      </w:r>
      <w:r>
        <w:rPr>
          <w:rFonts w:ascii="Times New Roman"/>
          <w:b/>
          <w:i w:val="false"/>
          <w:color w:val="000000"/>
        </w:rPr>
        <w:t>в области здравоохранения"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оказывается Управлением предпринимательства и индустриально-инновационного развития города Алматы (далее – услугодатель), в том числе через Центры обслуживания населения (далее – Центр), веб-портал "электронного правительства" www.egov.kz или веб-портал "Е-лицензирование" www.elicense.kz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- выдача лицензий,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утверждении стандартов государственных услуг в сфере фармацевтической деятельности" от 24 февраля 2014 года № 142.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юридических лиц (далее – услугополучатель) за получением лицензии на бумажном носителе лицензия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Срок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документов, необходимых для оказания государственной услуги,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оказание государственной услуги взимается лицензионный сбор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действий структурных подразделений (работников)услугодателя в процессе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наличие заявления или электронного запроса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Процесс оказания государственной услуги состоит из процедур (действий)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процесс 1 - прием документов для оказания государственной услуги, представленных услугополучателем (либо его представителем по доверенности);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2 - регистрация заявления в системе электронного документооборота (далее – СЭД) и журнале регистрации входящей корреспонденции;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3 - ввод логина и пароля (авторизация)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4 - выбор государственной услуги, указанной в настоящем регламенте, вывод на экран формы запроса для оказания государственной услуги и ввод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5 - запрос через шлюз "электронного правительства" (далее – ШЭП) в государственную базу данных "Юридические лица" (далее - ГБД ЮЛ)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условие 1 - проверка наличия данных услугополучателя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6 - формирование сообщения о невозможности получения данных в связи с отсутствием данных услугополучателя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7 - заполнение формы запроса в части отметки о наличии документов в бумажной форме, сканирование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8 - регистрация запроса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условие 2 – проверка услугодателя на соответствие квалификационным требованиям, а также направление запроса в соответствующие Департаменты по защите прав потребителей (далее – ДЗПП) и Департаменты по государственному контролю за чрезвычайными ситуациями и промышленной безопасностью (далее – ДГКЧСПБ) по мету нахождения объекта для проверки соответствия услугополучателя требованиям законодательства Республики Казахстан и основаниям для выдачи лицензии, а также получение заключений от ДЗПП и ДГКЧСПБ;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9 -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10 - формирование результата государственной услуги в ИС ГБД "Е-лицензирование". Электронный документ формируется c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Документы, представленные услугодателю для получения лицензии, переоформления, выдачи дубликатов лицензии на право занятия деятельностью, связанной с оборотом наркотических средств, психотропных веществ и прекурсоров в области здравоохранения, принимаются по описи, копия которой направляется (вручается) услугополучателю с отметкой о дате приема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за государственной услугой через портал услугополучателю в "личный кабинет" на портале направляется уведомление-отчет о принятии запроса для оказания государственной услуги с указанием даты и времени получения услугополучателем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взаимодействия структурных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подразделений (работников)услугодателя в процессе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В процессе оказания государственной услуги участвуют следующие структурные подразделения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отдел лицензирования хозяйственной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Прием и регистрация заявления для оказания государственной услуги осуществляется сотрудником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После регистрации заявления с присвоением входящего номера, заявление с прилагаемыми документами передаются на рассмотрение в отдел лицензирования хозяйственной деятельности по журналу входящей корреспонденции, копия сканированного заявления с прилагаемыми документами передаются по средствам СЭД.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Получив документы, отделом лицензирования хозяйственной деятельности осуществляются действия,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После этого руководителю услугодателя передаются документы для подписания лицензии или мотивированного отказа в выдаче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между структурными подразделениями отражено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взаимодействия с Центром,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также порядка использования информационных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Порядок обращения и последовательности процедур (действий) услугодателя и услугополучателя при оказании государственной услуги через портал электронного Правительства (далее – ПЭП) отражен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ПЭП с помощью своего регистрационного свидетельства ЭЦП, которое прикреплено услугополучателем в интернет-браузер компьютера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1 - прикрепление услугополучателем регистрационного свидетельства ЭЦП в интернет-браузер компьютера, введение услугополучателем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1 - проверка на ПЭП подлинности данных о зарегистрированном услугополучателе через бизнес - идентификационный номер (далее 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2 - формирование ПЭПом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3 - выбор услугополучателем государственной услуги, указанной в настоящем регламенте, заполнение услугополучателем формы запроса (ввод данных) с прикреплением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4 - оплата услуги на платежный шлюз "электронного правительства" (далее – ПШЭП), а затем эта информация поступает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условие 2 - проверка в ИС ГБД "Е-лицензирование"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5 - формирование сообщения об отказе в запрашиваемой государственной услуге в связи с отсутствием оплаты за оказание государственной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условие 3 -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БИН, указанных в запросе и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7 -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8 - удостоверение (подписание) посредством ЭЦП услугополучателя заполненной формы запроса (введенных данных) и прикрепленных к нему документов (в электронном виде)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процесс 9 - регистрация электронного документа (запроса услугополучателя)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условие 4 – проверка услугодателя на соответствие квалификационным требованиям, а также направление запроса в соответствующие ДЗПП и ДГКЧСПБ по мету нахождения объекта для проверки соответствия услугополучателя требованиям законодательства Республики Казахстан и основаниям для выдачи лицензии, а также получение заключений от ДЗПП и ДГКЧСПБ;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процесс 10 -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процесс 11 - получение услугополучателем результата государственной услуги, сформированной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Описание порядка взаимодействия услугодателя, Центра и услугополучателя, а также получения результата оказания государственной услуги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процесс 1 - ввод оператора Центра в ИС ГБД "Е-лицензирование"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2 - выбор оператором Центра услуги, указанной в настоящем регламенте, вывод на экран формы запроса для оказания услуги и ввод оператором Центра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3 - направление запроса через ШЭП в ГБД ЮЛ о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условие 1 - проверка наличия данных получателя государственной услуги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4 - формирование сообщения о невозможности получения данных в связи с отсутствием данных получателя государственной услуги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5 -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 государственной услуги,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6 - направление электронного документа (запроса получателя государственной услуги) удостоверенного (подписанного) ЭЦП оператора Центра через ШЭП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7 - регистрация электронного документа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условие 2 - проверка (обработка) услугодателем соответствия приложенных получателем государственной услуги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8 - формирование сообщения об отказе в запрашиваемой услуге в связи с имеющимися нарушениями в документах получателя государственной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9 - получение получателя государственной услуги через оператора Центра результата услуги (электронная лицензия) сформированной ИС ГБД "Е-лицензирование".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действий по заполнению форм запроса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прикрепление в интернет-браузер компьютера регистрационного свидетельства ЭЦП, ввод услугополучателем пароля для входа на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выбор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заказ государственной услуги с помощью кнопки "Подать заявление";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заполнение запроса и прикрепление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оплата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выбор регистрационного свидетельства ЭЦП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удостоверение (подписание) запроса - услугополучатель с помощью кнопки "Подписать" осуществляет удостоверение (подписание) запроса ЭЦП, после чего запрос передается на обработку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обработка запроса в ИС ГБД "Е-лицензирование" - у услугополучателя на экране дисплея выводится заполненная форма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помощью кнопки "Мои заявления" услугополучателю предоставляется возможность просмотреть результаты обработки запроса путем нажатия кнопки "Поиск" и введения БИН.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Необходимую информацию и консультацию по оказанию государственной услуги можно получить по бесплатному телефону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и порядка использования ПЭП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 деятельность,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связанную с оборотом 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 и прекурсоров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Диаграмма 1 процесса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Таблица 1. Описание процедур (действий)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807"/>
        <w:gridCol w:w="847"/>
        <w:gridCol w:w="1440"/>
        <w:gridCol w:w="807"/>
        <w:gridCol w:w="1258"/>
        <w:gridCol w:w="926"/>
        <w:gridCol w:w="926"/>
        <w:gridCol w:w="1522"/>
        <w:gridCol w:w="1440"/>
        <w:gridCol w:w="1441"/>
      </w:tblGrid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вия (хода, потока работ)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 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дуры, 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 и их описа-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прием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для 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рацию 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в СЭД и журнале 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входя-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щей 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ризует-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на ИС ГБД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запроса на проверку данных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 ГБД ЮЛ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 формы 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с 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 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ронного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 в ИС ГБД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рование" и обработ-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услуги в ИС ГБД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 об отказе в запра-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 услуге в связи с 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ями в данных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чателя в ИС ГБД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ронныйдоку-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ющего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6 - если есть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данных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теля; 7 - если 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прошла успешно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 проверка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 на 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ветствие 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онным требо-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ваниям, а также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запроса в 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вующие Депар-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таменты по защите прав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бителей (далее – ДЗПП) и Депар-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таменты по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 контро-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 за чрез-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ситуа-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циями и 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безопас-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(далее – ДГКЧСПБ) по месту нахож-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 объекта для провер-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ветствия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требо-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и основа-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 для выдачи 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зии, а также получе-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чений от ДЗПП и ДГКЧСПБ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 деятельность,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связанную с оборотом 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 и прекурсоров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305300" cy="923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923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процедур (действий)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между структурными подразделениями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 деятельность,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связанную с оборотом 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 и прекурсоров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Диаграмма 2 порядка обращения и последовательности процедур (действий) услугодателя и услугополучателя при оказании государственной услуги через ПЭП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Таблица 2. Описание процедур (действий)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услугодателя и услугополучателя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государственной услуги через ПЭП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1243"/>
        <w:gridCol w:w="1041"/>
        <w:gridCol w:w="800"/>
        <w:gridCol w:w="972"/>
        <w:gridCol w:w="1244"/>
        <w:gridCol w:w="1244"/>
        <w:gridCol w:w="1244"/>
        <w:gridCol w:w="800"/>
        <w:gridCol w:w="1314"/>
        <w:gridCol w:w="934"/>
        <w:gridCol w:w="595"/>
      </w:tblGrid>
      <w:tr>
        <w:trPr>
          <w:trHeight w:val="30" w:hRule="atLeast"/>
        </w:trPr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 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дуры, 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 и их описа-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интер-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браузер 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пьютера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чателя 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мирует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 об отказе в связи нарушениями в данных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рает услугу и 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данные запроса 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лением необ-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ходимых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 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 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 в свя-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 с 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 опла-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 (под-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ния)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 об отказе в связи с не 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дением 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ЭЦП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сание) запроса 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ронного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са)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 ИС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рование" и обработ-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запроса в ИС "Е- 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мирование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 об отказе в связи с 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 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в данных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 ИС "Е- 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ющего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если есть 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 в данных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если 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ризация прошла успешно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 не 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тил, 6 - 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 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в ЭЦП ошибка,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9 - если ЭЦП без ошибки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проверка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 на 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ствие 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ционным требо-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ваниям, а также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запроса в соответствующие Депар-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таменты по защите прав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бителей (далее – ДЗПП) и Депар-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таменты по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 контролю за чрез-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ситуа-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циями и 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безопас-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(далее – ДГКЧСПБ) по месту нахож-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 объекта для проверки 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ствия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требо-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и основа-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 для выдачи лицензии, а также получе-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чений от ДЗПП и ДГКЧСПБ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 деятельность,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связанную с оборотом 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 и прекурсоров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Диаграмма 3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электронной государственной услуги через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Таблица 3. Описание действия через Центры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2"/>
        <w:gridCol w:w="1563"/>
        <w:gridCol w:w="746"/>
        <w:gridCol w:w="876"/>
        <w:gridCol w:w="1192"/>
        <w:gridCol w:w="876"/>
        <w:gridCol w:w="1563"/>
        <w:gridCol w:w="2042"/>
        <w:gridCol w:w="1564"/>
        <w:gridCol w:w="916"/>
      </w:tblGrid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ГБД ЮЛ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 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дуры, 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 и их описа-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на ИС ГБД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на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верку данных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бителя в ГБД ЮЛ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мирование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 об отказе в связи с 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щимися нарушения-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 формы 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с прик-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и 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рением 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ЭЦП 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 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тронный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 в ИС ГБД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ние" и 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ботка услуги в ИС ГБД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 об отказе в запра-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 услуге, в связи с 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шениями в данных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 ИС ГБД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тронный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 (элект-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ронная 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 (данные,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 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ционно–распо-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дена или не прой-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дена 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 ИС ГБД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Сделан выбор 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вующей услуги 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 запрос на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верку данных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чателя в ГБД ЮЛ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вано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 о 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 данных, в связи с отсут-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стием данных в ГБД ЮЛ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нены формы 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с прик-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ми, 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Отправлен запрос 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ЭЦП 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запроса в системе с присво-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ением номера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 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 отказе в запра-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 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ронной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услуге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ронная 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рабочих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верка в ИС ГБД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вание" 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данных логина и пароля 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 если есть 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 в данных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ля; 6–если 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прошла успе-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 если в ИС ГБД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ние" отсут-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ствуют данные по запросу, 9 – если данные по запросу найдены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 деятельность,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связанную с оборотом 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 и прекурсоров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"Выдача лицензии, переоформление, 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лицензии на деятельность, связанную с оборотом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наркотических средств, психотропных веществ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прекурсоров в области здравоохранения"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Оказание государственной услуги при обращении услугополучателя к услугодателю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Оказание государственной услуги через ПЭП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Оказание государственной услуги через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мая 2015 года № 2/279</w:t>
            </w:r>
          </w:p>
        </w:tc>
      </w:tr>
    </w:tbl>
    <w:bookmarkStart w:name="z24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оказывается Управлением предпринимательства и индустриально-инновационного развития города Алматы (далее – услугодатель), в том числе через веб-портал "электронного правительства" www.egov.kz или веб-портал "Е-лицензирование" www.elicense.kz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- лицензия, переоформление, дубликат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утверждении стандартов государственных услуг, оказываемых Министерством индустрии и новых технологий Республики Казахстан в области промышленности и экспортного контроля, внесении изменений в постановления Правительства Республики Казахстан от 11 февраля 2008 года № 130 "Об утверждении Правил выдачи разрешения на транзит продукции" и от 12 марта 2008 года № 244 "Об утверждении Правил оформления гарантийных обязательств импортеров (конечных пользователей) и проверок их исполнения" от 26 февраля 2014 года № 155.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Срок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документов, необходимых для оказания государственной услуги,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оказание государственной услуги взимается лицензионный сбор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действий структурных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подразделений (работников) услугодателя в процессе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наличие заявления или электронного запроса юридического лица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Процесс оказания государственной услуги состоит из процедур (действий)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процесс 1 - прием документов для оказания государственной услуги, представленных услугополучателем (либо его представителем по доверенности);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2 - регистрация заявления в системе электронного документооборота (далее – СЭД) и журнале регистрации входящей корреспонденции;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3 - ввод логина и пароля (авторизация)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4 - выбор государственной услуги, указанной в настоящем регламенте, вывод на экран формы запроса для оказания государственной услуги и ввод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5 - запрос через шлюз "электронного правительства" (далее – ШЭП) в государственную базу данных "Юридические лица" (далее - ГБД ЮЛ)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условие 1 - проверка наличия данных услугополучателя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6 - формирование сообщения о невозможности получения данных в связи с отсутствием данных услугополучателя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7 - заполнение формы запроса в части отметки о наличии документов в бумажной форме, сканирование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8 - регистрация запроса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условие 2 – проверка услугополучателя на соответствие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9 -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10 - формирование результата государственной услуги в ИС ГБД "Е-лицензирование". Электронный документ формируется c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Документы, представленные услугодателю для получения лицензии, переоформления, выдачи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лицензиатам, принимаются по описи, копия которой направляется (вручается) услугополучателю с отметкой о дате приема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за государственной услугой через портал услугополучателю в "личный кабинет" на портале направляется уведомление-отчет о принятии запроса для оказания государственной услуги с указанием даты и времени получения услугополучателем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взаимодействия структурных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подразделений (работников)услугодателя в процессе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В процессе оказания государственной услуги участвуют следующие структурные подразделения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отдел лицензирования хозяйственной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Прием и регистрация заявления для оказания государственной услуги осуществляется сотрудником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После регистрации заявления с присвоением входящего номера, заявление с прилагаемыми документами передаются на рассмотрение в отдел лицензирования хозяйственной деятельности по журналу входящей корреспонденции, копия сканированного заявления с прилагаемыми документами передаются по средствам СЭД.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Получив документы, отделом лицензирования хозяйственной деятельности осуществляются действия,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После этого руководителю услугодателя передаются документы для подписания лицензии или мотивированного отказа в выдаче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между структурными подразделениями отражено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использования информационных систем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Порядок обращения и последовательности процедур (действий) услугодателя и услугополучателя при оказании государственной услуги через портал электронного Правительства (далее - ПЭП) отражен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ПЭП с помощью своего регистрационного свидетельства ЭЦП, которое прикреплено услугополучателем в интернет-браузер компьютера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1 - прикрепление услугополучателем регистрационного свидетельства ЭЦП в интернет-браузер компьютера, введение услугополучателем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1 - проверка на ПЭП подлинности данных о зарегистрированном услугополучателе через бизнес - идентификационный номер (далее 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2 - формирование ПЭПом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3 - выбор услугополучателем государственной услуги, указанной в настоящем регламенте, заполнение услугополучателем формы запроса (ввод данных) с прикреплением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4 - оплата услуги на платежный шлюз "электронного правительства" (далее – ПШЭП), а затем эта информация поступает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условие 2 - проверка в ИС ГБД "Е-лицензирование"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5 - формирование сообщения об отказе в запрашиваемой государственной услуге в связи с отсутствием оплаты за оказание государственной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условие 3 -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БИН, указанных в запросе и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7 -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8 - удостоверение (подписание) посредством ЭЦП услугополучателя заполненной формы запроса (введенных данных) и прикрепленных к нему документов (в электронном виде)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процесс 9 - регистрация электронного документа (запроса услугополучателя)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условие 4 – проверка услугополучателя на соответствие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процесс 10 -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процесс 11 - получение услугополучателем результата государственной услуги, сформированной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действий по заполнению форм запроса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прикрепление в интернет-браузер компьютера регистрационного свидетельства ЭЦП, ввод услугополучателем пароля для входа на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выбор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заказ государственной услуги с помощью кнопки "Подать заявление";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заполнение запроса и прикрепление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оплата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выбор регистрационного свидетельства ЭЦП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удостоверение (подписание) запроса - услугополучатель с помощью кнопки "Подписать" осуществляет удостоверение (подписание) запроса ЭЦП, после чего запрос передается на обработку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обработка запроса в ИС ГБД "Е-лицензирование" - у услугополучателя на экране дисплея выводится заполненная форма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помощью кнопки "Мои заявления" услугополучателю предоставляется возможность просмотреть результаты обработки запроса путем нажатия кнопки "Поиск" и введения БИН.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Необходимую информацию и консультацию по оказанию государственной услуги можно получить по бесплатному телефону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ПЭП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сбору (заготовке),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и реализации юридическими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лома и отходов цветных и черных металлов,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деятельности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лома и отходов цветных и черных металлов,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образовавшихся у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ходе собственного 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результате приобретения имущественного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которого находились лом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цветных и (или) черных металлов, лицензиатам"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Диаграмма 1 процесса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Таблица 1. Описание процедур (действий)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812"/>
        <w:gridCol w:w="853"/>
        <w:gridCol w:w="1449"/>
        <w:gridCol w:w="812"/>
        <w:gridCol w:w="1267"/>
        <w:gridCol w:w="932"/>
        <w:gridCol w:w="932"/>
        <w:gridCol w:w="1450"/>
        <w:gridCol w:w="1450"/>
        <w:gridCol w:w="1451"/>
      </w:tblGrid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вия (хода, потока работ)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 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дуры, 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 и их описа-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прием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для 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рацию 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в СЭД и журнале 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 входя-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щей 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зуется на ИС ГБД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запроса на проверку данных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 ГБД ЮЛ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 формы 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с прик-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 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ронного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в ИС ГБД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рование" и обработ-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услуги в ИС ГБД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 об отказе в запра-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 услуге в связи с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 данных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 ИС ГБД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ронныйдоку-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ющего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6 - если есть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данных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теля; 7 - если 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прошла успешно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 провер-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на 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 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онным требо-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сбору (заготовке),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и реализации юридическими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лома и отходов цветных и черных металлов,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деятельности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лома и отходов цветных и черных металлов,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образовавшихся у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ходе собственного 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результате приобретения имущественного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которого находились лом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цветных и (или) черных металлов, лицензиатам"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21100" cy="930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721100" cy="930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процедур (действий) между структурными подразделениями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сбору (заготовке),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и реализации юридическими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лома и отходов цветных и черных металлов,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деятельности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лома и отходов цветных и черных металлов,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образовавшихся у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ходе собственного 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результате приобретения имущественного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которого находились лом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цветных и (или) черных металлов, лицензиатам"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Диаграмма 2 порядка обращения и последовательности процедур (действий) услугодателя и услугополучателя при оказании государственной услуги через ПЭП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Таблица 2. Описание процедур (действий) услугодателя и услугополучателя при оказании государственной услуги через ПЭП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213"/>
        <w:gridCol w:w="714"/>
        <w:gridCol w:w="780"/>
        <w:gridCol w:w="948"/>
        <w:gridCol w:w="1213"/>
        <w:gridCol w:w="1852"/>
        <w:gridCol w:w="1213"/>
        <w:gridCol w:w="780"/>
        <w:gridCol w:w="1214"/>
        <w:gridCol w:w="912"/>
        <w:gridCol w:w="714"/>
      </w:tblGrid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 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дуры, 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 и их описа-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в интер-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нет-бра-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узер компью-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 об отказе в связи 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шениями в данных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услугу и 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данные запроса прик-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необ-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ходимых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 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 об 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 связи с 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 опла-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сания)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 об отказе в связи с 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дением 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ЭЦП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сание) запроса 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 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ронного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са)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 ИС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рование" и обработ-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запроса в ИС "Е- 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 об отказе в связи с 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 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шениями в данных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 ИС "Е- 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ронный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ющего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если есть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данных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теля;3 - если 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прошла успешно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 не 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тил, 6 - 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 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в ЭЦП ошибка,9 - если ЭЦП без ошибки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провер-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на 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ствие 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онным требо-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сбору (заготовке),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и реализации юридическими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лома и отходов цветных и черных металлов,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деятельности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лома и отходов цветных и черных металлов,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образовавшихся у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ходе собственного 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результате приобретения имущественного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которого находились лом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цветных и (или) черных металлов, лицензиатам"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"Выдача лицензии, переоформление, 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лицензии на осуществление деятельности по сбору (заготовке), хранению, переработке и реализации юридическими лицами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лома и отходов цветных и черных металлов, за исключением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деятельности по реализации лома и отходов цветных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черных металлов, образовавшихся у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ходе собственного производства и в результате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приобретения имущественного комплекса, в составе которого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находились лом и (или) отходы цветных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черных металлов, лицензиатам"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Оказание государственной услуги при обращении услугополучателя к услугодателю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Оказание государственной услуги через ПЭП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от 05 мая 2015 года № 2/279</w:t>
            </w:r>
          </w:p>
        </w:tc>
      </w:tr>
    </w:tbl>
    <w:bookmarkStart w:name="z30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лицензии, переоформление, выдача дубликатов</w:t>
      </w:r>
      <w:r>
        <w:br/>
      </w:r>
      <w:r>
        <w:rPr>
          <w:rFonts w:ascii="Times New Roman"/>
          <w:b/>
          <w:i w:val="false"/>
          <w:color w:val="000000"/>
        </w:rPr>
        <w:t>лицензии на осуществление деятельности по</w:t>
      </w:r>
      <w:r>
        <w:br/>
      </w:r>
      <w:r>
        <w:rPr>
          <w:rFonts w:ascii="Times New Roman"/>
          <w:b/>
          <w:i w:val="false"/>
          <w:color w:val="000000"/>
        </w:rPr>
        <w:t>производству (формуляции) пестицидов (ядохимикатов), реализации пестицидов (ядохимикатов), применению</w:t>
      </w:r>
      <w:r>
        <w:br/>
      </w:r>
      <w:r>
        <w:rPr>
          <w:rFonts w:ascii="Times New Roman"/>
          <w:b/>
          <w:i w:val="false"/>
          <w:color w:val="000000"/>
        </w:rPr>
        <w:t>пестицидов (ядохимикатов) аэрозольным и</w:t>
      </w:r>
      <w:r>
        <w:br/>
      </w:r>
      <w:r>
        <w:rPr>
          <w:rFonts w:ascii="Times New Roman"/>
          <w:b/>
          <w:i w:val="false"/>
          <w:color w:val="000000"/>
        </w:rPr>
        <w:t>фумигационным способами"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оказывается Управлением предпринимательства и индустриально-инновационного развития города Алматы (далее – услугодатель), в том числе через веб-портал "электронного правительства" www.egov.kz или веб-портал "Е-лицензирование" www.elicense.kz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- лицензия, переоформление, дубликат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утверждении стандартов государственных услуг в области фитосанитарной безопасности и внесении изменений в некоторые решения Правительства Республики Казахстан" от 12 февраля 2014 года № 78, в форме электронного документа, удостоверенного электронной цифровой подписью (далее - ЭЦП) уполномоченного должностного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к услугодателю за получением лицензий на бумажном носителе, лицензия оформляется в электронном формате, распечатывается, заверяется печатью и подписывается руководителем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Срок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документов, необходимых для оказания государственной услуги,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оказание государственной услуги взимается лицензионный сбор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действий структурных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подразделений (работников)услугодателя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процессе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наличие заявления или электронного запроса физических и юридических лиц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Процесс оказания государственной услуги состоит из процедур (действий)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процесс 1 - прием документов для оказания государственной услуги, представленных услугополучателем (либо его представителем по доверенности);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2 - регистрация заявления в системе электронного документооборота (далее – СЭД) и журнале регистрации входящей корреспонденции;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процесс 3 - ввод логина и пароля (авторизация)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4 - выбор государственной услуги, указанной в настоящем регламенте, вывод на экран формы запроса для оказания государственной услуги и ввод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5 - запрос через шлюз "электронного правительства" (далее – ШЭП) в государственную базу данных "Физические лица" (далее - ГБД ФЛ) или государственную базу данных "Юридические лица" (далее - ГБД ЮЛ)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условие 1 - проверка наличия данных услугополучателя в ГБД ФЛ или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6 - формирование сообщения о невозможности получения данных в связи с отсутствием данных услугополучателя в ГБД ФЛ или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7 - заполнение формы запроса в части отметки о наличии документов в бумажной форме, сканирование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процесс 8 - регистрация запроса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условие 2 – направление запроса в Управление сельского хозяйства города Алматы (далее УСХ) и соответствующие Департаменты по защите прав потребителей по мету нахождения объекта (далее – ДЗПП) для проверки соответствия услугополучателя требованиям законодательства Республики Казахстан и основаниям для выдачи лицензии, а также получение заключений от УСХ и ДЗПП;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9 -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процесс 10 - формирование результата государственной услуги в ИС ГБД "Е-лицензирование". Электронный документ формируется c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Документы, представленные услугодателю для получения лицензии, переоформления, выдачи дубликатов лицензии на право занятия деятельностью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способами, принимаются по описи, копия которой направляется (вручается) услугополучателю с отметкой о дате приема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за государственной услугой через портал услугополучателю в "личный кабинет" на портале направляется уведомление-отчет о принятии запроса для оказания государственной услуги с указанием даты и времени получения услугополучателем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взаимодействия структурных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подразделений (работников)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услугодателя в процессе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В процессе оказания государственной услуги участвуют следующие структурные подразделения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отдел лицензирования хозяйственной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Прием и регистрация заявления для оказания государственной услуги осуществляется сотрудником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После регистрации заявления с присвоением входящего номера, заявление с прилагаемыми документами передаются на рассмотрение в отдел лицензирования хозяйственной деятельности по журналу входящей корреспонденции, копия сканированного заявления с прилагаемыми документами передаются по средствам СЭД.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Получив документы, отделом лицензирования хозяйственной деятельности осуществляются действия,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После этого руководителю услугодателя передаются документы для подписания лицензии или мотивированного отказа в выдаче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между структурными подразделениями отражено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>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информационных систем в процессе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Порядок обращения и последовательности процедур (действий) услугодателя и услугополучателя при оказании государственной услуги через портал электронного Правительства (далее – ПЭП) отражен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ПЭП с помощью своего регистрационного свидетельства ЭЦП, которое прикреплено услугополучателем в интернет-браузер компьютера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1 - прикрепление услугополучателем регистрационного свидетельства ЭЦП в интернет-браузер компьютера, введение услугополучателем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1 - проверка на ПЭП подлинности данных о зарегистрированном услугополучателе через индивидуальный идентификационный номер (далее – ИИН) или бизнес - идентификационный номер (далее 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2 - формирование ПЭПом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3 - выбор услугополучателем государственной услуги, указанной в настоящем регламенте, заполнение услугополучателем формы запроса (ввод данных) с прикреплением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4 - оплата услуги на платежный шлюз "электронного правительства" (далее – ПШЭП), а затем эта информация поступает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условие 2 - проверка в ИС ГБД "Е-лицензирование"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5 - формирование сообщения об отказе в запрашиваемой государственной услуге в связи с отсутствием оплаты за оказание государственной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условие 3 -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БИН, указанных в запросе и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7 -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8 - удостоверение (подписание) посредством ЭЦП услугополучателя заполненной формы запроса (введенных данных) и прикрепленных к нему документов (в электронном виде)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процесс 9 - регистрация электронного документа (запроса услугополучателя)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условие 4 – направление запроса в УСХ и ДЗПП для проверки соответствия услугополучателя требованиям законодательства Республики Казахстан и основаниям для выдачи лицензии, а также получение заключений от УСХ и ДЗПП;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процесс 10 -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процесс 11 - получение услугополучателем результата государственной услуги, сформированной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действий по заполнению форм запроса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прикрепление в интернет-браузер компьютера регистрационного свидетельства ЭЦП, ввод услугополучателем пароля для входа на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выбор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заказ государственной услуги с помощью кнопки "Подать заявление";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заполнение запроса и прикрепление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оплата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выбор регистрационного свидетельства ЭЦП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удостоверение (подписание) запроса - услугополучатель с помощью кнопки "Подписать" осуществляет удостоверение (подписание) запроса ЭЦП, после чего запрос передается на обработку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обработка запроса в ИС ГБД "Е-лицензирование" - у услугополучателя на экране дисплея выводится заполненная форма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помощью кнопки "Мои заявления" услугополучателю предоставляется возможность просмотреть результаты обработки запроса путем нажатия кнопки "Поиск" и введения ИИН или БИН.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Необходимую информацию и консультацию по оказанию государственной услуги можно получить по бесплатному телефону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ПЭП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переоформление,выдача 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производству(формуляции) пестицидов (ядохимикатов),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пестицидов (ядохимикатов),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 аэрозольным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фумигационным способами"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Диаграмма 1 процесса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Таблица 1. Описание процедур (действий)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785"/>
        <w:gridCol w:w="825"/>
        <w:gridCol w:w="1401"/>
        <w:gridCol w:w="785"/>
        <w:gridCol w:w="1443"/>
        <w:gridCol w:w="901"/>
        <w:gridCol w:w="902"/>
        <w:gridCol w:w="1589"/>
        <w:gridCol w:w="1403"/>
        <w:gridCol w:w="1403"/>
      </w:tblGrid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вия (хода, потока работ)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ФЛ/ЮЛ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 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дуры, 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 и их описа-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прием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для оказания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рацию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СЭД и журнале 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 входящей коррес-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зуется на ИС ГБД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запроса на проверку данных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 ГБД ФЛ или ГБД ЮЛ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 формы 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с 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лением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 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ронного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в ИС ГБД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вание" и обработка услуги в ИС ГБД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 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 отказе в запра-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шиваемой услуге в связи с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 данных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 ИС ГБД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ронный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ющего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6 - если есть нарушения в данных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теля; 7 - если 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прошла успешно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запроса в УСХ и ДЗПП для проверки 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ветствия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требова-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 и основа-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 для выдачи лицензии, а также получение заключе-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УСХ и ДЗПП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переоформление,выдача 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производству(формуляции) пестицидов (ядохимикатов),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пестицидов (ядохимикатов),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 аэрозольным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фумигационным способами"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305300" cy="923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923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процедур (действий)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структурными подразделениями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переоформление,выдача 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производству(формуляции) пестицидов (ядохимикатов),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пестицидов (ядохимикатов),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 аэрозольным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фумигационным способами"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Диаграмма 2 порядка обращения и последовательности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 (действий) услугодателя и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оказании государственной услуги через ПЭП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Таблица 2. Описание процедур (действий) услугодателя и услугополучателя при оказании государственной услуги через ПЭП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213"/>
        <w:gridCol w:w="714"/>
        <w:gridCol w:w="780"/>
        <w:gridCol w:w="948"/>
        <w:gridCol w:w="1213"/>
        <w:gridCol w:w="1852"/>
        <w:gridCol w:w="1213"/>
        <w:gridCol w:w="780"/>
        <w:gridCol w:w="1214"/>
        <w:gridCol w:w="912"/>
        <w:gridCol w:w="714"/>
      </w:tblGrid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 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дуры, 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рации) и их описа-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интер-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нет- брау-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 компью-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чателя 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мирует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 об отказе в связи 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в данных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услугу и 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данные запроса 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лением необ-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ходимых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 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 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 в свя-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 с 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ствием 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сания)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мирует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 об отказе в связи с не подт-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дением 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ЭЦП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(под-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 запроса 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ронного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са)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 ИС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ние" и обработ-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запроса в ИС "Е- 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 об отказе в связи с 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 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в данных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 ИС "Е- 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ронный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ющего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если есть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данных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если 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ризация прошла успешно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 не 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тил, 6 - 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 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в ЭЦП ошибка,9 - если ЭЦП без ошибки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запроса в УСХ и ДЗПП для проверки 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ствия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требо-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и основа-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 для выдачи 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зии, а также получе-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чений УСХ и ДЗПП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переоформление,выдача 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производству(формуляции) пестицидов (ядохимикатов),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пестицидов (ядохимикатов), 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пестицидов (ядохимикатов) аэрозольным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фумигационным способами"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"Выдача лицензии, переоформление, 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лицензии на осуществление деятельности по производству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(формуляции) пестицидов (ядохимикатов),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пестицидов (ядохимикатов), применению пестицидов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(ядохимикатов) аэрозольным и фумигационным способами"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Оказание государственной услуги при обращении услугополучателя к услугодателю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Оказание государственной услуги через ПЭП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от 05 мая 2015 года № 2/279</w:t>
            </w:r>
          </w:p>
        </w:tc>
      </w:tr>
    </w:tbl>
    <w:bookmarkStart w:name="z35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лицензии, переоформление, выдача дубликатов</w:t>
      </w:r>
      <w:r>
        <w:br/>
      </w:r>
      <w:r>
        <w:rPr>
          <w:rFonts w:ascii="Times New Roman"/>
          <w:b/>
          <w:i w:val="false"/>
          <w:color w:val="000000"/>
        </w:rPr>
        <w:t>лицензии на оказание услуг по складской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с выдачей хлопковых расписок"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оказывается Управлением предпринимательства и индустриально-инновационного развития города Алматы (далее – услугодатель), в том числе через веб-портал "электронного правительства" www.egov.kz или веб-портал "Е-лицензирование" www.elicense.kz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- лицензия, переоформление, дубликат лицензии на оказание услуг по складской деятельности с выдачей хлопковых расписок (далее - лицензия) либо мотивированный ответ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лицензии, переоформление, выдача дубликатов лицензии на оказание услуг по складской деятельности с выдачей хлопковых расписок"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утверждении стандартов государственных услуг в хлопковой отрасли" от 15 февраля 2014 года № 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юридических лиц (далее – услугополучатель) за получением лицензии на бумажном носителе лицензия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Срок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документов, необходимых для оказания государственной услуги,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оказание государственной услуги взимается лицензионный сбор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действий структурных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подразделений (работников)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услугодателя в процессе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наличие заявления или электронного запроса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Процесс оказания государственной услуги состоит из процедур (действий)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процесс 1 - прием документов для оказания государственной услуги, представленных услугополучателем (либо его представителем по доверенности);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2 - регистрация заявления в системе электронного документооборота (далее – СЭД) и журнале регистрации входящей корреспонденции;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процесс 3 - ввод логина и пароля (авторизация)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4 - выбор государственной услуги, указанной в настоящем регламенте, вывод на экран формы запроса для оказания государственной услуги и ввод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5 - запрос через шлюз "электронного правительства" (далее – ШЭП) в государственную базу данных "Юридические лица" (далее - ГБД ЮЛ)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условие 1 - проверка наличия данных услугополучателя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6 - формирование сообщения о невозможности получения данных в связи с отсутствием данных услугополучателя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7 - заполнение формы запроса в части отметки о наличии документов в бумажной форме, сканирование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процесс 8 - регистрация запроса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условие 2 – направление запроса в Управление сельского хозяйства города Алматы (далее УСХ) для проверки соответствия услугополучателя требованиям законодательства Республики Казахстан и основаниям для выдачи лицензии, а также получение заключения от УСХ;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9 -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процесс 10 - формирование результата государственной услуги в ИС ГБД "Е-лицензирование". Электронный документ формируется c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Документы, представленные услугодателю для получения лицензии, переоформления, выдачи дубликатов лицензии на оказание услуг по складской деятельности с выдачей хлопковых расписок, принимаются по описи, копия которой направляется (вручается) услугополучателю с отметкой о дате приема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за государственной услугой через портал услугополучателю в "личный кабинет" на портале направляется уведомление-отчет о принятии запроса для оказания государственной услуги с указанием даты и времени получения услугополучателем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взаимодействия структурных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подразделений(работников) услугодателя в процессе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В процессе оказания государственной услуги участвуют следующие структурные подразделения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отдел лицензирования хозяйственной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Прием и регистрация заявления для оказания государственной услуги осуществляется сотрудником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После регистрации заявления с присвоением входящего номера, заявление с прилагаемыми документами передаются на рассмотрение в отдел лицензирования хозяйственной деятельности по журналу входящей корреспонденции, копия сканированного заявления с прилагаемыми документами передаются по средствам СЭД.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Получив документы, отделом лицензирования хозяйственной деятельности осуществляются действия,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После этого руководителю услугодателя передаются документы для подписания лицензии или мотивированного отказа в выдаче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между структурными подразделениями отражено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информационных систем в процессе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Порядок обращения и последовательности процедур (действий) услугодателя и услугополучателя при оказании государственной услуги через портал электронного Правительства (далее – ПЭП) отражен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ПЭП с помощью своего регистрационного свидетельства ЭЦП, которое прикреплено услугополучателем в интернет-браузер компьютера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1 - прикрепление услугополучателем регистрационного свидетельства ЭЦП в интернет-браузер компьютера, введение услугополучателем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1 - проверка на ПЭП подлинности данных о зарегистрированном услугополучателе через бизнес - идентификационный номер (далее 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2 - формирование ПЭПом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3 - выбор услугополучателем государственной услуги, указанной в настоящем регламенте, заполнение услугополучателем формы запроса (ввод данных) с прикреплением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4 - оплата услуги на платежный шлюз "электронного правительства" (далее – ПШЭП), а затем эта информация поступает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условие 2 - проверка в ИС ГБД "Е-лицензирование"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5 - формирование сообщения об отказе в запрашиваемой государственной услуге в связи с отсутствием оплаты за оказание государственной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условие 3 -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БИН, указанных в запросе и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7 -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8 - удостоверение (подписание) посредством ЭЦП услугополучателя заполненной формы запроса (введенных данных) и прикрепленных к нему документов (в электронном виде)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процесс 9 - регистрация электронного документа (запроса услугополучателя)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условие 4 – направление запроса в УСХ для проверки соответствия услугополучателя требованиям законодательства Республики Казахстан и основаниям для выдачи лицензии, а также получение заключения от УСХ;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процесс 10 -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процесс 11 - получение услугополучателем результата государственной услуги, сформированной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действий по заполнению форм запроса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прикрепление в интернет-браузер компьютера регистрационного свидетельства ЭЦП, ввод услугополучателем пароля для входа на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выбор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заказ государственной услуги с помощью кнопки "Подать заявление";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заполнение запроса и прикрепление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оплата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выбор регистрационного свидетельства ЭЦП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удостоверение (подписание) запроса - услугополучатель с помощью кнопки "Подписать" осуществляет удостоверение (подписание) запроса ЭЦП, после чего запрос передается на обработку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обработка запроса в ИС ГБД "Е-лицензирование" - у услугополучателя на экране дисплея выводится заполненная форма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помощью кнопки "Мои заявления" услугополучателю предоставляется возможность просмотреть результаты обработки запроса путем нажатия кнопки "Поиск" и введения БИН.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Необходимую информацию и консультацию по оказанию государственной услуги можно получить по бесплатному телефону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ПЭП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 оказание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складской деятельности 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хлопковых расписок"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Диаграмма 1 процесса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Таблица 1. Описание процедур (действий)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812"/>
        <w:gridCol w:w="853"/>
        <w:gridCol w:w="1449"/>
        <w:gridCol w:w="812"/>
        <w:gridCol w:w="1267"/>
        <w:gridCol w:w="932"/>
        <w:gridCol w:w="932"/>
        <w:gridCol w:w="1450"/>
        <w:gridCol w:w="1450"/>
        <w:gridCol w:w="1451"/>
      </w:tblGrid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вия (хода, потока работ)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 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дуры, 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 и их описа-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прием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для 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рацию 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в СЭД и журнале 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 входя-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щей 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ризует-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на ИС ГБД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запроса на проверку данных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 ГБД ФЛ или ГБД ЮЛ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 формы 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с прик-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 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ронного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 в ИС ГБД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ние" и обработ-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услуги в ИС ГБД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 об отказе в запра-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 услуге в связи с 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шениями в данных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чателя в ИС ГБД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ющего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6 - если есть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данных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теля; 7 - если 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прошла успешно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запроса в УСХ для провер-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ветствия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требо-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 и основа-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 для выдачи 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зии, а также получе-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от УСХ;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 оказание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складской деятельности 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хлопковых расписок"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305300" cy="923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923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процедур (действий) между структурными подразделениями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 оказание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складской деятельности 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хлопковых расписок"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Диаграмма 2 порядка обращения и последовательности процедур (действий) услугодателя и услугополучателя при оказании государственной услуги через ПЭП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Таблица 2. Описание процедур (действий) услугодателя и услугополучателя при оказании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услуги через ПЭП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213"/>
        <w:gridCol w:w="714"/>
        <w:gridCol w:w="780"/>
        <w:gridCol w:w="948"/>
        <w:gridCol w:w="1213"/>
        <w:gridCol w:w="1852"/>
        <w:gridCol w:w="1213"/>
        <w:gridCol w:w="780"/>
        <w:gridCol w:w="1214"/>
        <w:gridCol w:w="912"/>
        <w:gridCol w:w="714"/>
      </w:tblGrid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(процесса, 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дуры, 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 и их описа-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интер-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- брау-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 компью-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мирует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 об отказе в связи 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в данных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услугу и 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данные запроса прик-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необ-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ходимых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 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 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 в свя-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 с 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ствием 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сания)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мирует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 об отказе в свя-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 с непод-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дением 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ЭЦП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(под-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 запроса 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 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ронного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са)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 ИС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вание" и обработ-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запроса в ИС "Е- 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 об 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 в связи с 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 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в данных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 ИС "Е- 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ронный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ющего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если есть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данных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если 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прошла успешно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 не 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тил, 6 - 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 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в ЭЦП ошибка,9 - если ЭЦП без ошибки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запроса в УСХ для проверки 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ветствия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требо-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ваниям зако-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 и основа-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 для выдачи 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зии, а также получе-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от УСХ;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 оказание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складской деятельности 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хлопковых расписок"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"Выдача лицензии, переоформление, 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лицензии на оказание услуг по складской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выдачей хлопковых расписок"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Оказание государственной услуги при обращении услугополучателя к услугодателю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Оказание государственной услуги через ПЭП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от 05 мая 2015 года № 2/279</w:t>
            </w:r>
          </w:p>
        </w:tc>
      </w:tr>
    </w:tbl>
    <w:bookmarkStart w:name="z40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лицензии, переоформление, выдача дубликатов</w:t>
      </w:r>
      <w:r>
        <w:br/>
      </w:r>
      <w:r>
        <w:rPr>
          <w:rFonts w:ascii="Times New Roman"/>
          <w:b/>
          <w:i w:val="false"/>
          <w:color w:val="000000"/>
        </w:rPr>
        <w:t>лицензии для занятия деятельностью по нерегулярной</w:t>
      </w:r>
      <w:r>
        <w:br/>
      </w:r>
      <w:r>
        <w:rPr>
          <w:rFonts w:ascii="Times New Roman"/>
          <w:b/>
          <w:i w:val="false"/>
          <w:color w:val="000000"/>
        </w:rPr>
        <w:t>перевозке пассажиров автобусами,</w:t>
      </w:r>
      <w:r>
        <w:br/>
      </w:r>
      <w:r>
        <w:rPr>
          <w:rFonts w:ascii="Times New Roman"/>
          <w:b/>
          <w:i w:val="false"/>
          <w:color w:val="000000"/>
        </w:rPr>
        <w:t>микроавтобусами в междугородном межобластном,</w:t>
      </w:r>
      <w:r>
        <w:br/>
      </w:r>
      <w:r>
        <w:rPr>
          <w:rFonts w:ascii="Times New Roman"/>
          <w:b/>
          <w:i w:val="false"/>
          <w:color w:val="000000"/>
        </w:rPr>
        <w:t>межрайонном (междугородном внутриобластном) и международном сообщениях, а также регулярной перевозке пассажиров</w:t>
      </w:r>
      <w:r>
        <w:br/>
      </w:r>
      <w:r>
        <w:rPr>
          <w:rFonts w:ascii="Times New Roman"/>
          <w:b/>
          <w:i w:val="false"/>
          <w:color w:val="000000"/>
        </w:rPr>
        <w:t>автобусами, микроавтобусами в международном сообщении"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оказывается Управлением предпринимательства и индустриально-инновационного развития города Алматы (далее – услугодатель) через Центры обслуживания населения (далее – Центр), веб-портал "электронного правительства" www.egov.kz или веб-портал "Е-лицензирование" www.elicense.kz (далее - портал) физическим и юридическим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лицензия, переоформление, дубликаты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 либо письменный мотивированный отказ в выдаче результата оказания государственной услуги в бумажном и (или)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Срок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документов, необходимых для оказания государственной услуги,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оказание государственной услуги взимается лицензионный сбор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взаимодействия с Центром,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порядка использования информационных систем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Порядок обращения и последовательности процедур (действий) услугодателя и услугополучателя при оказании государственной услуги через портал электронного Правительства (далее – ПЭП) отражен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ПЭП с помощью своего регистрационного свидетельства электронной цифровой подписи (далее – ЭЦП), которое прикреплено услугополучателем в интернет-браузер компьютера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1 - прикрепление услугополучателем регистрационного свидетельства ЭЦП в интернет-браузер компьютера, введение услугополучателем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1 - проверка на ПЭП подлинности данных о зарегистрированном услугополучателе через индивидуальный идентификационный номер (далее – ИИН) или бизнес - идентификационный номер (далее 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2 - формирование ПЭПом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3 - выбор услугополучателем государственной услуги, указанной в настоящем регламенте, заполнение услугополучателем формы запроса (ввод данных) с прикреплением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4 - оплата услуги на платежный шлюз "электронного правительства" (далее – ПШЭП), а затем эта информация поступает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условие 2 - проверка в ИС ГБД "Е-лицензирование"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5 - формирование сообщения об отказе в запрашиваемой государственной услуге в связи с отсутствием оплаты за оказание государственной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условие 3 -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БИН, указанных в запросе и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7 -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8 - удостоверение (подписание) посредством ЭЦП услугополучателя заполненной формы запроса (введенных данных) и прикрепленных к нему документов (в электронном виде)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процесс 9 - регистрация электронного документа (запроса услугополучателя)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условие 4 – направление запроса в Управление пассажирского транспорта города Алматы (далее – УПТ) для проверки соответствия услугополучателя требованиям законодательства Республики Казахстан и основаниям для выдачи лицензии, а также получение заключения от УПТ;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процесс 10 -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процесс 11 - получение услугополучателем результата государственной услуги, сформированной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Описание порядка взаимодействия услугодателя, Центра и услугополучателя, а также получения результата оказания государственной услуги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процесс 1 - ввод оператора Центра в ИС ГБД "Е-лицензирование"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2 - выбор оператором Центра услуги, указанной в настоящем регламенте, вывод на экран формы запроса для оказания услуги и ввод оператором Центра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3 - направление запроса через ШЭП в ГБД ФЛ/ГБД ЮЛ о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условие 1 - проверка наличия данных получателя государственной услуги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4 - формирование сообщения о невозможности получения данных в связи с отсутствием данных получателя государственной услуги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5 -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 государственной услуги,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6 - направление электронного документа (запроса получателя государственной услуги) удостоверенного (подписанного) ЭЦП оператора Центра через ШЭП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7 - регистрация электронного документа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условие 2 - проверка (обработка) услугодателем соответствия приложенных получателем государственной услуги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8 - формирование сообщения об отказе в запрашиваемой услуге в связи с имеющимися нарушениями в документах получателя государственной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9 - получение получателя государственной услуги через оператора Центра результата услуги (электронная лицензия) сформированной ИС ГБД "Е-лицензирование".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Документы, представленные услугодателю для получения лицензии, переоформления, выдачи дубликатов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сообщении, принимаются по описи, копия которой направляется (вручается) услугополучателю с отметкой о дате приема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за государственной услугой через портал услугополучателю в "личный кабинет" на портале направляется уведомление-отчет о принятии запроса для оказания государственной услуги с указанием даты и времени получения услугополучателем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Описание действий по заполнению форм запроса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прикрепление в интернет-браузер компьютера регистрационного свидетельства ЭЦП, ввод услугополучателем пароля для входа на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выбор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заказ государственной услуги с помощью кнопки "Подать заявление";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заполнение запроса и прикрепление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оплата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выбор регистрационного свидетельства ЭЦП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удостоверение (подписание) запроса - услугополучатель с помощью кнопки "Подписать" осуществляет удостоверение (подписание) запроса ЭЦП, после чего запрос передается на обработку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обработка запроса в ИС ГБД "Е-лицензирование" - у услугополучателя на экране дисплея выводится заполненная форма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помощью кнопки "Мои заявления" услугополучателю предоставляется возможность просмотреть результаты обработки запроса путем нажатия кнопки "Поиск" и введения ИИН или БИН.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Необходимую информацию и консультацию по оказанию государственной услуги можно получить по бесплатному телефону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взаимодействия структурных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подразделений (работников)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услугодателя в процессе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В процессе оказания государственной услуги участвуют следующие структурные подразделения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отдел лицензирования хозяйственной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Прием и регистрация заявления для оказания государственной услуги, поступившего через Центр, осуществляется сотрудником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После регистрации заявления с присвоением входящего номера, заявление с прилагаемыми документами передаются на рассмотрение в отдел лицензирования хозяйственной деятельности по журналу входящей корреспонденции, копия сканированного заявления с прилагаемыми документами передаются по средствам системы электронного документооборота (далее – СЭД).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Получив документы, отделом лицензирования хозяйственной деятельности осуществляются действия,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После этого руководителю услугодателя передаются документы для подписания лицензии или мотивированного отказа в выдаче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между структурными подразделениями отражено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и порядка использования ПЭП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 выдача 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для занятия деятельностью по нерегулярной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перевозке пассажиров автобусами, микроавтобусами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междугородном межобластном, межрайонном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(междугородном внутриобластном) и международном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сообщениях, а также регулярной перевозке пассажиров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автобусами, микроавтобусами в международном сообщении"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1 порядка обращения и последовательности процедур (действий) услугодателя и услугополучателя при оказании государственной услуги через ПЭП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Таблица 1. Описание процедур (действий) услугодателя и услугополучателя при оказании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услуги через ПЭП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1169"/>
        <w:gridCol w:w="655"/>
        <w:gridCol w:w="752"/>
        <w:gridCol w:w="1011"/>
        <w:gridCol w:w="1170"/>
        <w:gridCol w:w="1785"/>
        <w:gridCol w:w="1170"/>
        <w:gridCol w:w="753"/>
        <w:gridCol w:w="1170"/>
        <w:gridCol w:w="1945"/>
      </w:tblGrid>
      <w:tr>
        <w:trPr>
          <w:trHeight w:val="3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 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дуры, 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 и их описа-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в интернет-браузер компью-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 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лугополучателя 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 отказе в свя-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 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в данных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данные запроса прикреп-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лением необхо-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 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 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 в свя-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 с 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 опла-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верения 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сания)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 отказе в связи с не 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дением подлин-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ЭЦП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верение 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сание) 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редством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 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ронного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са)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 ИС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ние" и 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ботка запроса в ИС "Е- 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 нарушениями в данных услугополучателя в ИС "Е- лицензирова-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ющего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если есть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данных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если 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прошла успешно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 не 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тил, 6 - если 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в ЭЦП ошибка,9 - если ЭЦП без ошибки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запроса в УПТ для провер-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требо-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 и осно-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ваниям для выдачи 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зии, а также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заклю-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 УПТ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 выдача 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для занятия деятельностью по нерегулярной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перевозке пассажиров автобусами, микроавтобусами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междугородном межобластном, межрайонном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(междугородном внутриобластном) и международном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сообщениях, а также регулярной перевозке пассажиров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автобусами, микроавтобусами в международном сообщении"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процедур (действий) между структурными подразделениями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305300" cy="923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923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 выдача 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для занятия деятельностью по нерегулярной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перевозке пассажиров автобусами, микроавтобусами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междугородном межобластном, межрайонном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(междугородном внутриобластном) и международном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сообщениях, а также регулярной перевозке пассажиров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автобусами, микроавтобусами в международном сообщении"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Диаграмма 2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электронной государственной услуги через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Таблица 2. Описание действия через Центры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6"/>
        <w:gridCol w:w="1763"/>
        <w:gridCol w:w="842"/>
        <w:gridCol w:w="990"/>
        <w:gridCol w:w="1345"/>
        <w:gridCol w:w="988"/>
        <w:gridCol w:w="1617"/>
        <w:gridCol w:w="2051"/>
        <w:gridCol w:w="1618"/>
      </w:tblGrid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ГБД ФЛ/ГБД ЮЛ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действия 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 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 и их 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зуется на ИС ГБД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дателя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на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верку данных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бителя в ГБД ФЛ/ГБД ЮЛ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 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 отказе в связи с 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щимися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формы запроса с прик-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 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верением 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редством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ЭЦП 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 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ронный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 в ИС ГБД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ние" и 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ботка услуги в ИС ГБД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 отказе в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емой услуге, в связи с 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шениями в 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в ИС ГБД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 (данные,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но–рас-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дена или не пройде-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в ИС ГБД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Сделан выбор 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вующей услуги 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 запрос на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верку данных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чателя в ГБД ФЛ, ГБД ЮЛ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ровано 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 невоз-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получе-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данных, в связи с 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вием данных в ГБД ФЛ, ГБД ЮЛ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 формы запроса с прик-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тами, 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 запрос 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ренного 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ЭЦП 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 запроса в сис-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 с присво-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ением номера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 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 отказе в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емой 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ронной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услуге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в ИС ГБД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ние" подлин-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данных логина и паро-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рудника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 если есть 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 в данных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бителя; 6–если 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прошла успешно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 если в ИС ГБД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ние" 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вуют данные по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росу, 9 – если данные по запросу найдены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 выдача 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для занятия деятельностью по нерегулярной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перевозке пассажиров автобусами, микроавтобусами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междугородном межобластном, межрайонном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(междугородном внутриобластном) и международном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сообщениях, а также регулярной перевозке пассажиров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автобусами, микроавтобусами в международном сообщении"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"Выдача лицензии, переоформление, 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лицензии для занятия деятельностью по нерегулярной перевозке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пассажиров автобусами, микроавтобусами в междугородном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межобластном, межрайонном (междугородном внутриобластном)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международном сообщениях, а также регулярной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перевозке пассажиров автобусами, микроавтобусами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международном сообщении"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Оказание государственной услуги через ПЭП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Оказание государственной услуги через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от 05 мая 2015 года № 2/279</w:t>
            </w:r>
          </w:p>
        </w:tc>
      </w:tr>
    </w:tbl>
    <w:bookmarkStart w:name="z46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лицензии, переоформление, выдача дубликатов</w:t>
      </w:r>
      <w:r>
        <w:br/>
      </w:r>
      <w:r>
        <w:rPr>
          <w:rFonts w:ascii="Times New Roman"/>
          <w:b/>
          <w:i w:val="false"/>
          <w:color w:val="000000"/>
        </w:rPr>
        <w:t>лицензии для занятия деятельностью</w:t>
      </w:r>
      <w:r>
        <w:br/>
      </w:r>
      <w:r>
        <w:rPr>
          <w:rFonts w:ascii="Times New Roman"/>
          <w:b/>
          <w:i w:val="false"/>
          <w:color w:val="000000"/>
        </w:rPr>
        <w:t>в области ветеринарии"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оказывается Управлением предпринимательства и индустриально-инновационного развития города Алматы (далее – услугодатель), в том числе через веб-портал "электронного правительства" www.egov.kz или веб-портал "Е-лицензирование" www.elicense.kz (далее - портал) физическим и юридическим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лицензия и (или) приложение к лицензии, переоформление, дубликат лицензии и (или) приложения к лицензии для занятия деятельностью в области ветеринарии,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лицензии, переоформление, выдача дубликатов лицензии для занятия деятельностью в области ветеринарии"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утверждении стандартов государственных услуг в области ветеринарии" от 17 июня 2014 года № 664.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к услугодателю результат оказания государственной услуги оформляется в электронном формате, распечатывается, заверяется печатью и подписывается руководителем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Срок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документов, необходимых для оказания государственной услуги,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оказание государственной услуги взимается лицензионный сбор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действий структурных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подразделений (работников)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услугодателя в процессе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наличие заявления или электронного запроса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Процесс оказания государственной услуги состоит из процедур (действий)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процесс 1 - прием документов для оказания государственной услуги, представленных услугополучателем (либо его представителем по доверенности);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2 - регистрация заявления в системе электронного документооборота (далее – СЭД) и журнале регистрации входящей корреспонденции;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процесс 3 - ввод логина и пароля (авторизация)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4 - выбор государственной услуги, указанной в настоящем регламенте, вывод на экран формы запроса для оказания государственной услуги и ввод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5 - запрос через шлюз "электронного правительства" (далее – ШЭП) в государственную базу данных "Физические лица" (далее - ГБД ФЛ) или государственную базу данных "Юридические лица" (далее - ГБД ЮЛ)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условие 1 - проверка наличия данных услугополучателя в ГБД ФЛ или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6 - формирование сообщения о невозможности получения данных в связи с отсутствием данных услугополучателя в ГБД ФЛ или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7 - заполнение формы запроса в части отметки о наличии документов в бумажной форме, сканирование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процесс 8 - регистрация запроса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условие 2 – направление запроса в Управление сельского хозяйства города Алматы (далее УСХ) для проверки соответствия услугополучателя требованиям законодательства Республики Казахстан и основаниям для выдачи лицензии, а также получение заключения от УСХ;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9 -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процесс 10 - формирование результата государственной услуги в ИС ГБД "Е-лицензирование". Электронный документ формируется c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Документы, представленные услугодателю для получения лицензии, переоформления, выдачи дубликатов лицензии для занятия деятельностью в области ветеринарии, принимаются по описи, копия которой направляется (вручается) услугополучателю с отметкой о дате приема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за государственной услугой через портал услугополучателю в "личный кабинет" на портале направляется уведомление-отчет о принятии запроса для оказания государственной услуги с указанием даты и времени получения услугополучателем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взаимодействия структурных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подразделений (работников)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услугодателя в процессе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В процессе оказания государственной услуги участвуют следующие структурные подразделения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отдел лицензирования хозяйственной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Прием и регистрация заявления для оказания государственной услуги осуществляется сотрудником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После регистрации заявления с присвоением входящего номера, заявление с прилагаемыми документами передаются на рассмотрение в отдел лицензирования хозяйственной деятельности по журналу входящей корреспонденции, копия сканированного заявления с прилагаемыми документами передаются по средствам СЭД.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Получив документы, отделом лицензирования хозяйственной деятельности осуществляются действия,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После этого руководителю услугодателя передаются документы для подписания лицензии или мотивированного отказа в выдаче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между структурными подразделениями отражено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использования информационных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систем в процессе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Порядок обращения и последовательности процедур (действий) услугодателя и услугополучателя при оказании государственной услуги через портал электронного Правительства (далее –ПЭП) отражен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ПЭП с помощью своего регистрационного свидетельства ЭЦП, которое прикреплено услугополучателем в интернет-браузер компьютера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1 - прикрепление услугополучателем регистрационного свидетельства ЭЦП в интернет-браузер компьютера, введение услугополучателем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1 - проверка на ПЭП подлинности данных о зарегистрированном услугополучателе через индивидуальный идентификационный номер (далее – ИИН) или бизнес - идентификационный номер (далее 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2 - формирование ПЭПом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3 - выбор услугополучателем государственной услуги, указанной в настоящем регламенте, заполнение услугополучателем формы запроса (ввод данных) с прикреплением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процесс 4 - оплата услуги на платежный шлюз "электронного правительства" (далее – ПШЭП), а затем эта информация поступает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условие 2 - проверка в ИС ГБД "Е-лицензирование"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5 - формирование сообщения об отказе в запрашиваемой государственной услуге в связи с отсутствием оплаты за оказание государственной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условие 3 -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БИН, указанных в запросе и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7 -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8 - удостоверение (подписание) посредством ЭЦП услугополучателя заполненной формы запроса (введенных данных) и прикрепленных к нему документов (в электронном виде)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процесс 9 - регистрация электронного документа (запроса услугополучателя)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условие 4 – направление запроса в УСХ для проверки соответствия услугополучателя требованиям законодательства Республики Казахстан и основаниям для выдачи лицензии, а также получение заключения от УСХ;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процесс 10 -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процесс 11 - получение услугополучателем результата государственной услуги, сформированной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действий по заполнению форм запроса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прикрепление в интернет-браузер компьютера регистрационного свидетельства ЭЦП, ввод услугополучателем пароля для входа на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выбор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заказ государственной услуги с помощью кнопки "Подать заявление";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заполнение запроса и прикрепление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оплата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выбор регистрационного свидетельства ЭЦП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удостоверение (подписание) запроса - услугополучатель с помощью кнопки "Подписать" осуществляет удостоверение (подписание) запроса ЭЦП, после чего запрос передается на обработку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обработка запроса в ИС ГБД "Е-лицензирование" - у услугополучателя на экране дисплея выводится заполненная форма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помощью кнопки "Мои заявления" услугополучателю предоставляется возможность просмотреть результаты обработки запроса путем нажатия кнопки "Поиск" и введения ИИН или БИН.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Необходимую информацию и консультацию по оказанию государственной услуги можно получить по бесплатному телефону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ПЭП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области ветеринарии"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Диаграмма 1 процесса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Таблица 1. Описание процедур (действий) в процессе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804"/>
        <w:gridCol w:w="845"/>
        <w:gridCol w:w="1435"/>
        <w:gridCol w:w="804"/>
        <w:gridCol w:w="1255"/>
        <w:gridCol w:w="923"/>
        <w:gridCol w:w="923"/>
        <w:gridCol w:w="1436"/>
        <w:gridCol w:w="1436"/>
        <w:gridCol w:w="1437"/>
      </w:tblGrid>
      <w:tr>
        <w:trPr>
          <w:trHeight w:val="30" w:hRule="atLeast"/>
        </w:trPr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действия (хода, потока работ)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ФЛ/ЮЛ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 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дуры, 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 и их описа-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прием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для 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рацию 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в СЭД и журнале 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 входя-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щей 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ризует-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на ИС ГБД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запроса на проверку данных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 ГБД ФЛ/ЮЛ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 формы 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с прик-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лением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 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ронного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в ИС ГБД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рование" и 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ботка услуги в ИС ГБД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 об 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 в запра-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 услуге в связи с 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ями в данных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 ИС ГБД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ронный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ющего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6 - если есть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данных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теля; 7 - если 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прошла успешно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запроса в УСХ для проверки 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требо-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 и основа-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 для выдачи лицензии, а также получе-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 УСХ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области ветеринарии"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процедур (действий) между структурными подразделениями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305300" cy="923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923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области ветеринарии"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Диаграмма 2 порядка обращения и последовательности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 (действий) услугодателя и услугополучателя при оказании государственной услуги через ПЭП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Таблица 2. Описание процедур (действий)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услугодателя и услугополучателя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государственной услуги через ПЭП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1291"/>
        <w:gridCol w:w="724"/>
        <w:gridCol w:w="831"/>
        <w:gridCol w:w="1009"/>
        <w:gridCol w:w="1292"/>
        <w:gridCol w:w="1972"/>
        <w:gridCol w:w="1292"/>
        <w:gridCol w:w="831"/>
        <w:gridCol w:w="1292"/>
        <w:gridCol w:w="971"/>
      </w:tblGrid>
      <w:tr>
        <w:trPr>
          <w:trHeight w:val="3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 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дуры, 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 и их описа-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в интернет-браузер компью-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 об 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 в связи 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в данных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данные запроса прикреп-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лением необхо-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 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 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 в свя-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 с 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сутствием опла-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верения 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сания)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 об 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 в связи с неподт-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подлин-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ЭЦП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верение 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сание) запроса 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 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ронного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 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(запро-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са)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 ИС "Е-ли-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ние" и 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ботка запроса в ИС "Е- 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 об 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 в связи с 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 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шениями в 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 ИС "Е- 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ющего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если есть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данных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теля;3 - если 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прошла успешно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 не 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тил, 6 - 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 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в ЭЦП ошибка,9 - если ЭЦП без ошибки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запроса в УСХ для провер-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требо-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ваниям Законо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 и основа-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 для выдачи 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зии, а также получе-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УСХ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области ветеринарии"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"Выдача лицензии, переоформление, 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лицензии для занятия деятельностью в области ветеринарии"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Оказание государственной услуги через ПЭП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Оказание государственной услуги при обращении услугополучателя к услугодателю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header.xml" Type="http://schemas.openxmlformats.org/officeDocument/2006/relationships/header" Id="rId6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