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45d911" w14:textId="e45d9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лицензированию некоторых видов деятельности в городе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05 мая 2015 года № 2/279. Зарегистрировано в Департаменте юстиции города Алматы 03 июня 2015 года № 1166. Утратило силу постановлением акимата города Алматы от 12 мая 2016 года № 2/190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12.05.2016 № 2/190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16 мая 2014 года </w:t>
      </w:r>
      <w:r>
        <w:rPr>
          <w:rFonts w:ascii="Times New Roman"/>
          <w:b w:val="false"/>
          <w:i w:val="false"/>
          <w:color w:val="000000"/>
          <w:sz w:val="28"/>
        </w:rPr>
        <w:t>"О разрешениях и уведомлениях"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постановлениями Правительства Республики Казахстан от 12 февраля 2014 года № 78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фитосанитарной безопасности и внесении изменений в некоторые решения Правительства Республики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февраля 2014 года № 94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хлопковой отрасли"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24 февраля 2014 года № 141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медицинской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24 февраля 2014 года № 142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сфере фармацевтической деятельности"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26 февраля 2014 года № 155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"Об утверждении Правил выдачи разрешения на транзит продукции" и от 12 марта 2008 года № 244 "Об утверждении Правил оформления гарантийных обязательств импортеров (конечных пользователей) и проверок их исполнения"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26 марта 2014 года № 265 </w:t>
      </w:r>
      <w:r>
        <w:rPr>
          <w:rFonts w:ascii="Times New Roman"/>
          <w:b w:val="false"/>
          <w:i w:val="false"/>
          <w:color w:val="000000"/>
          <w:sz w:val="28"/>
        </w:rPr>
        <w:t>"О вопросах оказания государственных услуг в сфере автомобильного транспорта"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17 июня 2014 года № 664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ветеринарии"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медицинскую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фармацевтическую деятельность"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на оказание услуг по складской деятельности с выдачей хлопковых расписок"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"Выдача лицензии, переоформление, выдача дубликатов лицензии для занятия деятельностью в области ветеринарии"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утратившими силу некоторые постановления акимата города Алматы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Управлению предпринимательства и индустриально-инновационного развития города Алматы обеспечить размещение настоящего постановления на интернет-ресурсе.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города Алматы Е.Шорманова.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2"/>
        <w:gridCol w:w="4808"/>
      </w:tblGrid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А.Есимов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05 мая 2015 года № 2/279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Перечень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постановлений акимата города Алматы,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признанных утратившими силу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11 мая 2014 года № 2/338 "Об утверждении регламентов государственных услуг по лицензированию некоторых видов деятельности в городе Алматы" (зарегистрированное в Реестре государственной регистрации нормативных правовых актов № 1051, опубликованное в газетах "Вечерний Алматы" и "Алматы ақшамы" от 5 июня 2014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14 июля 2014 года № 3/584 "Об утверждении регламентов государственных услуг по лицензированию некоторых видов деятельности" (зарегистрированное в Реестре государственной регистрации нормативных правовых актов № 1077, опубликованное в газетах "Вечерний Алматы" и "Алматы ақшамы" от 23 августа 2014 года);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17 октября 2014 года № 4/855 "О внесении дополнений в постановление акимата города Алматы от 11 мая 2014 года № 2/338 "Об утверждении регламентов государственных услуг по лицензированию некоторых видов деятельности в городе Алматы" (зарегистрированное в Реестре государственной регистрации нормативных правовых актов № 1104, опубликованное в газетах "Вечерний Алматы" и "Алматы ақшамы от 27 ноября 2014 года");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17 октября 2014 года № 4/856 "О внесении дополнений в постановление акимата города Алматы от 14 июля 2014 года № 3/584 "Об утверждении регламентов государственных услуг по лицензированию некоторых видов деятельности" (зарегистрированное в Реестре государственной регистрации нормативных правовых актов № 1105, опубликованное в газетах "Вечерний Алматы" и "Алматы ақшамы" от 27 ноября 2014 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05 мая 2015 года № 2/279</w:t>
            </w:r>
          </w:p>
        </w:tc>
      </w:tr>
    </w:tbl>
    <w:bookmarkStart w:name="z20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на медицинскую деятельность"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Центры обслуживания населения (далее – Центр),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медицинскую деятельность"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сфере медицинской деятельности" от 24 февраля 2014 года № 141.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физических и юридических лиц (далее – услугополучатель) к услугодателю -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подразделений (работников)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право занятия медицинской деятельностью,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подразделений (работников)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Центром, а также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приложении 3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взаимодействия услугодателя, Центра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оператора Центра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получателя государственной услуги через оператора Центра результата услуги (электронная лицензия) сформированной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2"/>
        <w:gridCol w:w="812"/>
        <w:gridCol w:w="853"/>
        <w:gridCol w:w="1449"/>
        <w:gridCol w:w="812"/>
        <w:gridCol w:w="1267"/>
        <w:gridCol w:w="932"/>
        <w:gridCol w:w="932"/>
        <w:gridCol w:w="1450"/>
        <w:gridCol w:w="1450"/>
        <w:gridCol w:w="1451"/>
      </w:tblGrid>
      <w:tr>
        <w:trPr>
          <w:trHeight w:val="30" w:hRule="atLeast"/>
        </w:trPr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коррес-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ФЛ или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 с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УЗ и ДЗПП для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Описание последовательности процедур (действий) между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0"/>
        <w:gridCol w:w="1201"/>
        <w:gridCol w:w="707"/>
        <w:gridCol w:w="772"/>
        <w:gridCol w:w="939"/>
        <w:gridCol w:w="1201"/>
        <w:gridCol w:w="1201"/>
        <w:gridCol w:w="1202"/>
        <w:gridCol w:w="773"/>
        <w:gridCol w:w="1954"/>
        <w:gridCol w:w="903"/>
        <w:gridCol w:w="707"/>
      </w:tblGrid>
      <w:tr>
        <w:trPr>
          <w:trHeight w:val="30" w:hRule="atLeast"/>
        </w:trPr>
        <w:tc>
          <w:tcPr>
            <w:tcW w:w="74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нет-бра-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данные запроса 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связи с не 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запроса посред-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 в ИС "Е-лицензирование" и обработка запроса в ИС "Е- лицензи-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имеющи-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УЗ и ДЗПП для проверки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 услугопо-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лучателя 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Законода-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лицензии, а также получение заключе-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УЗ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электронной государственной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3. Описание действия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7"/>
        <w:gridCol w:w="1532"/>
        <w:gridCol w:w="732"/>
        <w:gridCol w:w="861"/>
        <w:gridCol w:w="1169"/>
        <w:gridCol w:w="859"/>
        <w:gridCol w:w="1406"/>
        <w:gridCol w:w="2620"/>
        <w:gridCol w:w="1406"/>
        <w:gridCol w:w="898"/>
      </w:tblGrid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ФЛ/ГБД ЮЛ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ГБД "Е-лицензирование"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 в ГБД ФЛ/ГБД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и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рением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 в ИС ГБД "Е-лицензирование" и обработка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вано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услуге, в связи с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 (элект-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(дан-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ное 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дена или не прой-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дена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Сделан выбор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вующей услуги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 запрос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в ГБД ФЛ,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вано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ных, в связи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свием данных в ГБД ФЛ,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нены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ми,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 запрос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запроса в системе с 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 номера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венной услуге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данных логина и пароля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в данных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ля; 6–если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прошла успеш-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ствуют данные по запросу, 9 – если данные по запросу найдены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 лицензии на медицинскую деятельность"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05 мая 2015 года № 2/279</w:t>
            </w:r>
          </w:p>
        </w:tc>
      </w:tr>
    </w:tbl>
    <w:bookmarkStart w:name="z10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на фармацевтическую деятельность"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лицензий, переоформление, выдача дубликатов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фармацевтическую деятельность"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сфере фармацевтической деятельности" от 24 февраля 2014 года №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физических и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подразделений (работников)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2 – направление запроса в Управление здравоохранения города Алматы (далее УЗ) и соответствующие Департаменты по защите прав потребителей по мету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право занятия фармацевтической деятельностью,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Получив документы, отделом лицензирования хозяйственной деятельности осуществляются действия, указанные в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использования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информационных систем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УЗ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УЗ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2"/>
        <w:gridCol w:w="812"/>
        <w:gridCol w:w="853"/>
        <w:gridCol w:w="1449"/>
        <w:gridCol w:w="812"/>
        <w:gridCol w:w="1267"/>
        <w:gridCol w:w="932"/>
        <w:gridCol w:w="932"/>
        <w:gridCol w:w="1450"/>
        <w:gridCol w:w="1450"/>
        <w:gridCol w:w="1451"/>
      </w:tblGrid>
      <w:tr>
        <w:trPr>
          <w:trHeight w:val="30" w:hRule="atLeast"/>
        </w:trPr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УЗ и ДЗПП для проверки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и услугополучателя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0"/>
        <w:gridCol w:w="1283"/>
        <w:gridCol w:w="719"/>
        <w:gridCol w:w="825"/>
        <w:gridCol w:w="1003"/>
        <w:gridCol w:w="1283"/>
        <w:gridCol w:w="1284"/>
        <w:gridCol w:w="1284"/>
        <w:gridCol w:w="826"/>
        <w:gridCol w:w="1284"/>
        <w:gridCol w:w="964"/>
        <w:gridCol w:w="755"/>
      </w:tblGrid>
      <w:tr>
        <w:trPr>
          <w:trHeight w:val="30" w:hRule="atLeast"/>
        </w:trPr>
        <w:tc>
          <w:tcPr>
            <w:tcW w:w="7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пление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браузер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на-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не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УЗ и ДЗПП для проверки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чений УЗ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на фармацевтическую деятельност</w:t>
      </w:r>
      <w:r>
        <w:rPr>
          <w:rFonts w:ascii="Times New Roman"/>
          <w:b/>
          <w:i w:val="false"/>
          <w:color w:val="000000"/>
          <w:sz w:val="28"/>
        </w:rPr>
        <w:t>ь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05 мая 2015 года № 2/279</w:t>
            </w:r>
          </w:p>
        </w:tc>
      </w:tr>
    </w:tbl>
    <w:bookmarkStart w:name="z170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на деятельность, связанную с оборотом</w:t>
      </w:r>
      <w:r>
        <w:br/>
      </w:r>
      <w:r>
        <w:rPr>
          <w:rFonts w:ascii="Times New Roman"/>
          <w:b/>
          <w:i w:val="false"/>
          <w:color w:val="000000"/>
        </w:rPr>
        <w:t>наркотических средств, психотропных веществ и прекурсоров</w:t>
      </w:r>
      <w:r>
        <w:br/>
      </w:r>
      <w:r>
        <w:rPr>
          <w:rFonts w:ascii="Times New Roman"/>
          <w:b/>
          <w:i w:val="false"/>
          <w:color w:val="000000"/>
        </w:rPr>
        <w:t>в области здравоохранения"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Центры обслуживания населения (далее – Центр),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- 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сфере фармацевтической деятельности" от 24 февраля 2014 года № 142.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 подразделений (работников)услугодателя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5 - запрос через шлюз "электронного правительства" (далее – ШЭП) в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2 – проверка услугодателя на соответствие квалификационным требованиям, а также направление запроса в соответствующие Департаменты по защите прав потребителей (далее – ДЗПП) и Департаменты по государственному контролю за чрезвычайными ситуациями и промышленной безопасностью (далее – ДГКЧСПБ) по мету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ДГКЧСПБ;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право занятия деятельностью, связанной с оборотом наркотических средств, психотропных веществ и прекурсоров в области здравоохранения,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 также порядка использования информационных систем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услугодателя на соответствие квалификационным требованиям, а также направление запроса в соответствующие ДЗПП и ДГКЧСПБ по мету нахождения объекта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ДЗПП и ДГКЧСПБ;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порядка взаимодействия услугодателя, Центра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оператора Центра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получателя государственной услуги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получателя государственной услуги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получателя государственной услуги через оператора Центра результата услуги (электронная лицензия) сформированной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психотропных 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1 процесса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6"/>
        <w:gridCol w:w="807"/>
        <w:gridCol w:w="847"/>
        <w:gridCol w:w="1440"/>
        <w:gridCol w:w="807"/>
        <w:gridCol w:w="1258"/>
        <w:gridCol w:w="926"/>
        <w:gridCol w:w="926"/>
        <w:gridCol w:w="1522"/>
        <w:gridCol w:w="1440"/>
        <w:gridCol w:w="1441"/>
      </w:tblGrid>
      <w:tr>
        <w:trPr>
          <w:trHeight w:val="30" w:hRule="atLeast"/>
        </w:trPr>
        <w:tc>
          <w:tcPr>
            <w:tcW w:w="8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 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проверка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ветствие 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ваниям, а также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вующие Депар-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таменты по защите прав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бителей (далее – ДЗПП) и Депар-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таменты по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контро-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 за чрез-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вычай-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ситуа-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циями и промыш-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ленной безопас-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 (далее – ДГКЧСПБ) по месту нахож-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дения объекта для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чений от ДЗПП и ДГКЧСПБ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психотропных 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психотропных 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порядка обращения и последовательности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и услугополучателя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9"/>
        <w:gridCol w:w="1243"/>
        <w:gridCol w:w="1041"/>
        <w:gridCol w:w="800"/>
        <w:gridCol w:w="972"/>
        <w:gridCol w:w="1244"/>
        <w:gridCol w:w="1244"/>
        <w:gridCol w:w="1244"/>
        <w:gridCol w:w="800"/>
        <w:gridCol w:w="1314"/>
        <w:gridCol w:w="934"/>
        <w:gridCol w:w="595"/>
      </w:tblGrid>
      <w:tr>
        <w:trPr>
          <w:trHeight w:val="30" w:hRule="atLeast"/>
        </w:trPr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браузер 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пьютера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нарушениями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ходимых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рения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не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проверка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 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ваниям, а также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соответствующие Депар-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таменты по защите прав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бителей (далее – ДЗПП) и Депар-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таменты по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венному контролю за чрез-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вычай-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ситуа-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циями и промыш-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ленной безопас-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ностью (далее – ДГКЧСПБ) по месту нахож-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дения объекта для проверки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чений от ДЗПП и ДГКЧСПБ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психотропных 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3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3. Описание действия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2"/>
        <w:gridCol w:w="1563"/>
        <w:gridCol w:w="746"/>
        <w:gridCol w:w="876"/>
        <w:gridCol w:w="1192"/>
        <w:gridCol w:w="876"/>
        <w:gridCol w:w="1563"/>
        <w:gridCol w:w="2042"/>
        <w:gridCol w:w="1564"/>
        <w:gridCol w:w="916"/>
      </w:tblGrid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ЮЛ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теля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 в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 нарушения-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и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рением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 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услуге, в связи 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данных 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 (элект-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ционно–распо-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дена или не прой-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дена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Сделан выбор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вующей услуги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 запрос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в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вано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данных, в связи с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стием данных в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нены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ми,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Отправлен запрос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запроса в системе с 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 номера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венной услуге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ронная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15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данных логина и пароля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в данных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ля; 6–если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ция прошла успе-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отсут-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ствуют данные по запросу, 9 – если данные по запросу найдены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деятельность,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связанную с оборотом наркотических средств,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психотропных веществ и прекурсоров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области 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на деятельность, связанную с оборотом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наркотических средств, психотропных веществ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прекурсоров в области здравоохранения"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05 мая 2015 года № 2/279</w:t>
            </w:r>
          </w:p>
        </w:tc>
      </w:tr>
    </w:tbl>
    <w:bookmarkStart w:name="z24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лицензия, переоформление, дубликат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услуг, оказываемых Министерством индустрии и новых технологий Республики Казахстан в области промышленности и экспортного контроля, внесении изменений в постановления Правительства Республики Казахстан от 11 февраля 2008 года № 130 "Об утверждении Правил выдачи разрешения на транзит продукции" и от 12 марта 2008 года № 244 "Об утверждении Правил оформления гарантийных обязательств импортеров (конечных пользователей) и проверок их исполнения" от 26 февраля 2014 года № 155.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юридического лица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5 - запрос через шлюз "электронного правительства" (далее – ШЭП) в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2 – проверка услугополучателя на соответствие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осуществление деятельности по сбору (заготовке), хранению, переработке и реализации юридическими лицами лома и отходов цветных и черных металлов, за исключением деятельности по реализации лома и отходов цветных и черных металлов, образовавшихся у юридических лиц в ходе собственного производства и в результате приобретения имущественного комплекса, в составе которого находились лом и (или) отходы цветных и (или) черных металлов, лицензиатам,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использования информационных систем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-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услугополучателя на соответствие квалификационным требованиям;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 юридическими лицами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исключением деятельности по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образовавшихся у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ходе собственного производства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результате приобретения имущественного комплекса,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которого находились лом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отходы цветных и (или) черных металлов, лицензиатам"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1 процесса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2"/>
        <w:gridCol w:w="812"/>
        <w:gridCol w:w="853"/>
        <w:gridCol w:w="1449"/>
        <w:gridCol w:w="812"/>
        <w:gridCol w:w="1267"/>
        <w:gridCol w:w="932"/>
        <w:gridCol w:w="932"/>
        <w:gridCol w:w="1450"/>
        <w:gridCol w:w="1450"/>
        <w:gridCol w:w="1451"/>
      </w:tblGrid>
      <w:tr>
        <w:trPr>
          <w:trHeight w:val="30" w:hRule="atLeast"/>
        </w:trPr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 с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на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 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 юридическими лицами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исключением деятельности по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образовавшихся у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ходе собственного производства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результате приобретения имущественного комплекса,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которого находились лом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отходы цветных и (или) черных металлов, лицензиатам"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721100" cy="930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 юридическими лицами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исключением деятельности по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образовавшихся у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ходе собственного производства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результате приобретения имущественного комплекса,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которого находились лом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отходы цветных и (или) черных металлов, лицензиатам"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порядка обращения и последовательности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1213"/>
        <w:gridCol w:w="714"/>
        <w:gridCol w:w="780"/>
        <w:gridCol w:w="948"/>
        <w:gridCol w:w="1213"/>
        <w:gridCol w:w="1852"/>
        <w:gridCol w:w="1213"/>
        <w:gridCol w:w="780"/>
        <w:gridCol w:w="1214"/>
        <w:gridCol w:w="912"/>
        <w:gridCol w:w="714"/>
      </w:tblGrid>
      <w:tr>
        <w:trPr>
          <w:trHeight w:val="30" w:hRule="atLeast"/>
        </w:trPr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нет-бра-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ходимых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 в связи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теля;3 -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на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 квали-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фикаци-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онным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осуществление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по сбору (заготовке), хранению,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переработке и реализации юридическими лицами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 исключением деятельности по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цветных и черных металлов,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образовавшихся у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ходе собственного производства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результате приобретения имущественного комплекса,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которого находились лом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отходы цветных и (или) черных металлов, лицензиатам"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на осуществление деятельности по сбору (заготовке), хранению, переработке и реализации юридическими лицами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лома и отходов цветных и черных металлов, за исключением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деятельности по реализации лома и отходов цветных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черных металлов, образовавшихся у юридических лиц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ходе собственного производства и в результате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приобретения имущественного комплекса, в составе которого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находились лом и (или) отходы цветных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черных металлов, лицензиатам"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05 мая 2015 года № 2/279</w:t>
            </w:r>
          </w:p>
        </w:tc>
      </w:tr>
    </w:tbl>
    <w:bookmarkStart w:name="z30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на осуществление деятельности по</w:t>
      </w:r>
      <w:r>
        <w:br/>
      </w:r>
      <w:r>
        <w:rPr>
          <w:rFonts w:ascii="Times New Roman"/>
          <w:b/>
          <w:i w:val="false"/>
          <w:color w:val="000000"/>
        </w:rPr>
        <w:t>производству (формуляции) пестицидов (ядохимикатов), реализации пестицидов (ядохимикатов), применению</w:t>
      </w:r>
      <w:r>
        <w:br/>
      </w:r>
      <w:r>
        <w:rPr>
          <w:rFonts w:ascii="Times New Roman"/>
          <w:b/>
          <w:i w:val="false"/>
          <w:color w:val="000000"/>
        </w:rPr>
        <w:t>пестицидов (ядохимикатов) аэрозольным и</w:t>
      </w:r>
      <w:r>
        <w:br/>
      </w:r>
      <w:r>
        <w:rPr>
          <w:rFonts w:ascii="Times New Roman"/>
          <w:b/>
          <w:i w:val="false"/>
          <w:color w:val="000000"/>
        </w:rPr>
        <w:t>фумигационным способами"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лицензия, переоформление, дубликат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осуществление деятельности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области фитосанитарной безопасности и внесении изменений в некоторые решения Правительства Республики Казахстан" от 12 февраля 2014 года № 78, в форме электронного документа, удостоверенного электронной цифровой подписью (далее - ЭЦП) уполномоченного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к услугодателю за получением лицензий на бумажном носителе, лицензия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(работников)услугодателя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физических и юридических лиц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2 – направление запроса в Управление сельского хозяйства города Алматы (далее УСХ) и соответствующие Департаменты по защите прав потребителей по мету нахождения объекта (далее – ДЗПП)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УСХ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право занятия деятельностью по производству (формуляции) пестицидов (ядохимикатов), реализации пестицидов (ядохимикатов), применению пестицидов (ядохимикатов) аэрозольным и фумигационным способами,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подразделений (работников)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приложении </w:t>
      </w:r>
      <w:r>
        <w:rPr>
          <w:rFonts w:ascii="Times New Roman"/>
          <w:b w:val="false"/>
          <w:i w:val="false"/>
          <w:color w:val="000000"/>
          <w:sz w:val="28"/>
        </w:rPr>
        <w:t>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использования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информационных систем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УСХ и ДЗПП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заключений от УСХ и ДЗПП;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 аэрозольным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1 процесса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3"/>
        <w:gridCol w:w="785"/>
        <w:gridCol w:w="825"/>
        <w:gridCol w:w="1401"/>
        <w:gridCol w:w="785"/>
        <w:gridCol w:w="1443"/>
        <w:gridCol w:w="901"/>
        <w:gridCol w:w="902"/>
        <w:gridCol w:w="1589"/>
        <w:gridCol w:w="1403"/>
        <w:gridCol w:w="1403"/>
      </w:tblGrid>
      <w:tr>
        <w:trPr>
          <w:trHeight w:val="30" w:hRule="atLeast"/>
        </w:trPr>
        <w:tc>
          <w:tcPr>
            <w:tcW w:w="8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прием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для оказания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ществля-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входящей коррес-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понден-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ФЛ или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 и обработка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шиваемой услуге в связи с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и ДЗПП для проверки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лицензии, а также получение заключе-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ний УСХ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 аэрозольным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 аэрозольным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порядка обращения и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процедур (действий) услугодателя и услугополучателя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1213"/>
        <w:gridCol w:w="714"/>
        <w:gridCol w:w="780"/>
        <w:gridCol w:w="948"/>
        <w:gridCol w:w="1213"/>
        <w:gridCol w:w="1852"/>
        <w:gridCol w:w="1213"/>
        <w:gridCol w:w="780"/>
        <w:gridCol w:w="1214"/>
        <w:gridCol w:w="912"/>
        <w:gridCol w:w="714"/>
      </w:tblGrid>
      <w:tr>
        <w:trPr>
          <w:trHeight w:val="30" w:hRule="atLeast"/>
        </w:trPr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нет- 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ходимых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не 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и ДЗПП для проверки соответ-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чений УСХ и ДЗПП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на осуществление деятельности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производству(формуляции) пестицидов (ядохимикатов),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пестицидов (ядохимикатов), применению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пестицидов (ядохимикатов) аэрозольным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фумигационным способами"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на осуществление деятельности по производству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(формуляции) пестицидов (ядохимикатов), реализации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пестицидов (ядохимикатов), применению пестицидов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(ядохимикатов) аэрозольным и фумигационным способами"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05 мая 2015 года № 2/279</w:t>
            </w:r>
          </w:p>
        </w:tc>
      </w:tr>
    </w:tbl>
    <w:bookmarkStart w:name="z35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на оказание услуг по складской деятельности</w:t>
      </w:r>
      <w:r>
        <w:br/>
      </w:r>
      <w:r>
        <w:rPr>
          <w:rFonts w:ascii="Times New Roman"/>
          <w:b/>
          <w:i w:val="false"/>
          <w:color w:val="000000"/>
        </w:rPr>
        <w:t>с выдачей хлопковых расписок"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лицензия, переоформление, дубликат лицензии на оказание услуг по складской деятельности с выдачей хлопковых расписок (далее - лицензия)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на оказание услуг по складской деятельности с выдачей хлопковых расписок"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хлопковой отрасли" от 15 февраля 2014 года № 94.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юридических лиц (далее – услугополучатель)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5 - запрос через шлюз "электронного правительства" (далее – ШЭП) в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1 - проверка наличия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6 - формирование сообщения о невозможности получения данных в связи с отсутствием данных услугополучателя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2 – направление запроса в Управление сельского хозяйства города Алматы (далее УСХ)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оказание услуг по складской деятельности с выдачей хлопковых расписок,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подразделений(работников) услугодателя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использования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информационных систем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УСХ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1 процесса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2"/>
        <w:gridCol w:w="812"/>
        <w:gridCol w:w="853"/>
        <w:gridCol w:w="1449"/>
        <w:gridCol w:w="812"/>
        <w:gridCol w:w="1267"/>
        <w:gridCol w:w="932"/>
        <w:gridCol w:w="932"/>
        <w:gridCol w:w="1450"/>
        <w:gridCol w:w="1450"/>
        <w:gridCol w:w="1451"/>
      </w:tblGrid>
      <w:tr>
        <w:trPr>
          <w:trHeight w:val="30" w:hRule="atLeast"/>
        </w:trPr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ФЛ или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 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для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чения от УСХ;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порядка обращения и последовательности 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 услугодателя и услугополучателя при оказании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7"/>
        <w:gridCol w:w="1213"/>
        <w:gridCol w:w="714"/>
        <w:gridCol w:w="780"/>
        <w:gridCol w:w="948"/>
        <w:gridCol w:w="1213"/>
        <w:gridCol w:w="1852"/>
        <w:gridCol w:w="1213"/>
        <w:gridCol w:w="780"/>
        <w:gridCol w:w="1214"/>
        <w:gridCol w:w="912"/>
        <w:gridCol w:w="714"/>
      </w:tblGrid>
      <w:tr>
        <w:trPr>
          <w:trHeight w:val="30" w:hRule="atLeast"/>
        </w:trPr>
        <w:tc>
          <w:tcPr>
            <w:tcW w:w="7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в интер-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- брау-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отказе в связи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необ-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ходимых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ствием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непод-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(под-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 и обработ-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рабо-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для проверки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чения от УСХ;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 оказание услуг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складской деятельности 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хлопковых расписок"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на оказание услуг по складской деятельности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выдачей хлопковых расписок"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05 мая 2015 года № 2/279</w:t>
            </w:r>
          </w:p>
        </w:tc>
      </w:tr>
    </w:tbl>
    <w:bookmarkStart w:name="z40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для занятия деятельностью по нерегулярной</w:t>
      </w:r>
      <w:r>
        <w:br/>
      </w:r>
      <w:r>
        <w:rPr>
          <w:rFonts w:ascii="Times New Roman"/>
          <w:b/>
          <w:i w:val="false"/>
          <w:color w:val="000000"/>
        </w:rPr>
        <w:t>перевозке пассажиров автобусами,</w:t>
      </w:r>
      <w:r>
        <w:br/>
      </w:r>
      <w:r>
        <w:rPr>
          <w:rFonts w:ascii="Times New Roman"/>
          <w:b/>
          <w:i w:val="false"/>
          <w:color w:val="000000"/>
        </w:rPr>
        <w:t>микроавтобусами в междугородном межобластном,</w:t>
      </w:r>
      <w:r>
        <w:br/>
      </w:r>
      <w:r>
        <w:rPr>
          <w:rFonts w:ascii="Times New Roman"/>
          <w:b/>
          <w:i w:val="false"/>
          <w:color w:val="000000"/>
        </w:rPr>
        <w:t>межрайонном (междугородном внутриобластном) и международном сообщениях, а также регулярной перевозке пассажиров</w:t>
      </w:r>
      <w:r>
        <w:br/>
      </w:r>
      <w:r>
        <w:rPr>
          <w:rFonts w:ascii="Times New Roman"/>
          <w:b/>
          <w:i w:val="false"/>
          <w:color w:val="000000"/>
        </w:rPr>
        <w:t>автобусами, микроавтобусами в международном сообщении"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 через Центры обслуживания населения (далее – Центр), веб-портал "электронного правительства" www.egov.kz или веб-портал "Е-лицензирование" www.elicense.kz (далее - портал)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- лицензия, переоформление, дубликаты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 либо письменный мотивированный отказ в выдаче результата оказания государственной услуги в бумажном и (или)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 Центром, а также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порядка использования информационных систем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 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электронной цифровой подписи (далее – ЭЦП),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Управление пассажирского транспорта города Алматы (далее – УПТ)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УПТ;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Описание порядка взаимодействия услугодателя, Центра и услугополучателя, а также получения результата оказания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ввод оператора Центра в ИС ГБД "Е-лицензирование"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регистрация электронного документа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2 - проверка (обработка) услугодателем соответствия приложенных получателем государственной услуги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9 - получение получателя государственной услуги через оператора Центра результата услуги (электронная лицензия) сформированной ИС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на право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Прием и регистрация заявления для оказания государственной услуги, поступившего через Центр,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системы электронного документооборота (далее – СЭД).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и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 по нерегулярной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перевозке пассажиров автобусами, микроавтобусами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междугородном межобластном, межрайонном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сообщениях, а также 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автобусами, микроавтобусами в международном сообщении"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1 порядка обращения и последовательности процедур (действий) услугодателя и услугополучателя при оказании государственной услуги через ПЭП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услугодателя и услугополучателя при оказании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0"/>
        <w:gridCol w:w="1169"/>
        <w:gridCol w:w="655"/>
        <w:gridCol w:w="752"/>
        <w:gridCol w:w="1011"/>
        <w:gridCol w:w="1170"/>
        <w:gridCol w:w="1785"/>
        <w:gridCol w:w="1170"/>
        <w:gridCol w:w="753"/>
        <w:gridCol w:w="1170"/>
        <w:gridCol w:w="1945"/>
      </w:tblGrid>
      <w:tr>
        <w:trPr>
          <w:trHeight w:val="30" w:hRule="atLeast"/>
        </w:trPr>
        <w:tc>
          <w:tcPr>
            <w:tcW w:w="7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в интернет-браузер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лугополучателя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 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связи с не под-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тверж-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дением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запроса в ИС "Е- 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 нарушениями в данных услугополучателя в ИС "Е- лицензирова-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УПТ для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УПТ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 по нерегулярной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перевозке пассажиров автобусами, микроавтобусами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междугородном межобластном, межрайонном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сообщениях, а также 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автобусами, микроавтобусами в международном сообщении"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 по нерегулярной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перевозке пассажиров автобусами, микроавтобусами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междугородном межобластном, межрайонном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сообщениях, а также 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автобусами, микроавтобусами в международном сообщении"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функционального взаимодействия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электронной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действия через Центры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86"/>
        <w:gridCol w:w="1763"/>
        <w:gridCol w:w="842"/>
        <w:gridCol w:w="990"/>
        <w:gridCol w:w="1345"/>
        <w:gridCol w:w="988"/>
        <w:gridCol w:w="1617"/>
        <w:gridCol w:w="2051"/>
        <w:gridCol w:w="1618"/>
      </w:tblGrid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тор центра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ГБД ФЛ/ГБД ЮЛ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действия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зуется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ние"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дателя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 в ГБД ФЛ/ГБД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щимися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ниями в 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формы запроса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и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верением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са,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отказе 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емой услуге, в связи 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лучате-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(данные,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мент, органи-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но–рас-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Прой-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дена или не пройде-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Сделан выбор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вующей услуги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 запрос на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верку данных полу-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чателя в ГБД ФЛ,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ровано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 невоз-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данных, в связи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вием данных в ГБД ФЛ, ГБД 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 формы запроса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реплен-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ными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тами,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веренны-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 запрос удос-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ренного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запроса в сис-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 с присво-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ением номера заявле-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об отказе в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рашива-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емой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ронной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венной услуге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1 -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данных логина и паро-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 сот-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рудника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5– если есть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 в данных 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бителя; 6–если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8– если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вуют данные по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росу, 9 – если данные по запросу найдены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 выдача дубликатов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для занятия деятельностью по нерегулярной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перевозке пассажиров автобусами, микроавтобусами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междугородном межобластном, межрайонном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(междугородном внутриобластном) и международном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сообщениях, а также регулярной перевозке пассажиров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автобусами, микроавтобусами в международном сообщении"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для занятия деятельностью по нерегулярной перевозке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пассажиров автобусами, микроавтобусами в междугородном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межобластном, межрайонном (междугородном внутриобластном)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 международном сообщениях, а также регулярной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международном сообщении"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Центр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 от 05 мая 2015 года № 2/279</w:t>
            </w:r>
          </w:p>
        </w:tc>
      </w:tr>
    </w:tbl>
    <w:bookmarkStart w:name="z46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лицензии, переоформление, выдача дубликатов</w:t>
      </w:r>
      <w:r>
        <w:br/>
      </w:r>
      <w:r>
        <w:rPr>
          <w:rFonts w:ascii="Times New Roman"/>
          <w:b/>
          <w:i w:val="false"/>
          <w:color w:val="000000"/>
        </w:rPr>
        <w:t>лицензии для занятия деятельностью</w:t>
      </w:r>
      <w:r>
        <w:br/>
      </w:r>
      <w:r>
        <w:rPr>
          <w:rFonts w:ascii="Times New Roman"/>
          <w:b/>
          <w:i w:val="false"/>
          <w:color w:val="000000"/>
        </w:rPr>
        <w:t>в области ветеринарии"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Общие положения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оказывается Управлением предпринимательства и индустриально-инновационного развития города Алматы (далее – услугодатель), в том числе через веб-портал "электронного правительства" www.egov.kz или веб-портал "Е-лицензирование" www.elicense.kz (далее - портал) физическим и юридическим лицам.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лицензия и (или) приложение к лицензии, переоформление, дубликат лицензии и (или) приложения к лицензии для занятия деятельностью в области ветеринарии,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лицензии, переоформление, выдача дубликатов лицензии для занятия деятельностью в области ветеринарии"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"Об утверждении стандартов государственных услуг в области ветеринарии" от 17 июня 2014 года № 664.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обращения услугополучателя к услугодателю результат оказания государственной услуги оформляется в электронном формате, распечатывается, заверяется печатью и подписывается руководителем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 оказания государственной услуги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услуги, указан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За оказание государственной услуги взимается лицензионный сбор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действий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наличие заявления или электронного запроса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Процесс оказания государственной услуги состоит из процедур (действий)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1 - прием документов для оказания государственной услуги, представленных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2 - регистрация заявления в системе электронного документооборота (далее – СЭД) и журнале регистрации входящей корреспонденции;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3 - ввод логина и пароля (авторизация) в портале;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4 - выбор государственной услуги, указанной в настоящем регламенте, вывод на экран формы запроса для оказания государственной услуги и ввод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процесс 5 - запрос через шлюз "электронного правительства" (далее – ШЭП) в государственную базу данных "Физические лица" (далее - ГБД ФЛ) или государственную базу данных "Юридические лица" (далее - ГБД ЮЛ)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1 - проверка наличия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6 - формирование сообщения о невозможности получения данных в связи с отсутствием данных услугополучателя в ГБД ФЛ или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7 - заполнение формы запроса в части отметки о наличии документов в бумажной форме, сканирование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процесс 8 - регистрация запроса и обработка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условие 2 – направление запроса в Управление сельского хозяйства города Алматы (далее УСХ)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9 -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процесс 10 - формирование результата государственной услуги в ИС ГБД "Е-лицензирование". Электронный документ формируется c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Документы, представленные услугодателю для получения лицензии, переоформления, выдачи дубликатов лицензии для занятия деятельностью в области ветеринарии, принимаются по описи, копия которой направляется (вручается) услугополучателю с отметкой о дате приема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за государственной услугой через портал услугополучателю в "личный кабинет" на портале направляется уведомление-отчет о принятии запроса для оказания государственной услуги с указанием даты и времени получения услугополучателем результата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3.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взаимодействия структурных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подразделений (работников)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участвуют следующие структурные подразделения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отдел лицензирования хозяйственной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Прием и регистрация заявления для оказания государственной услуги осуществляется сотрудником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После регистрации заявления с присвоением входящего номера, заявление с прилагаемыми документами передаются на рассмотрение в отдел лицензирования хозяйственной деятельности по журналу входящей корреспонденции, копия сканированного заявления с прилагаемыми документами передаются по средствам СЭД.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Получив документы, отделом лицензирования хозяйственной деятельности осуществляются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После этого руководителю услугодателя передаются документы для подписания лицензии или мотивированного отказа в выдаче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отражено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/>
          <w:i w:val="false"/>
          <w:color w:val="000000"/>
          <w:sz w:val="28"/>
        </w:rPr>
        <w:t xml:space="preserve">4.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использования информационных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систем в процессе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Порядок обращения и последовательности процедур (действий) услугодателя и услугополучателя при оказании государственной услуги через портал электронного Правительства (далее –ПЭП) отражен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ПЭП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ПЭП подлинности данных о зарегистрированном услугополучателе через индивидуальный идентификационный номер (далее – ИИН) или бизнес - идентификационный номер (далее – 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 (далее – ПШЭП),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или БИН,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– направление запроса в УСХ для проверки соответствия услугополучателя требованиям законодательства Республики Казахстан и основаниям для выдачи лицензии, а также получение заключения от УСХ;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ПЭПом.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действий по заполнению форм запроса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прикрепление в интернет-браузер компьютера регистрационного свидетельства ЭЦП, ввод услугополучателем пароля для входа на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заказ государственной услуги с помощью кнопки "Подать заявление";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заполнение запроса и прикрепление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оплата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выбор регистрационного свидетельства ЭЦП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удостоверение (подписание) запроса - услугополучатель с помощью кнопки "Подписать" осуществляет удостоверение (подписание) запроса ЭЦП, после чего запрос передается на обработку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обработка запроса в ИС ГБД "Е-лицензирование" - у услугополучателя на экране дисплея выводится заполненная форма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 помощью кнопки "Мои заявления" услугополучателю предоставляется возможность просмотреть результаты обработки запроса путем нажатия кнопки "Поиск" и введения ИИН или БИН.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услуг: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ПЭП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1 процесса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1. Описание процедур (действий) в процессе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2"/>
        <w:gridCol w:w="804"/>
        <w:gridCol w:w="845"/>
        <w:gridCol w:w="1435"/>
        <w:gridCol w:w="804"/>
        <w:gridCol w:w="1255"/>
        <w:gridCol w:w="923"/>
        <w:gridCol w:w="923"/>
        <w:gridCol w:w="1436"/>
        <w:gridCol w:w="1436"/>
        <w:gridCol w:w="1437"/>
      </w:tblGrid>
      <w:tr>
        <w:trPr>
          <w:trHeight w:val="30" w:hRule="atLeast"/>
        </w:trPr>
        <w:tc>
          <w:tcPr>
            <w:tcW w:w="100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действия (хода, потока работ)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прием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 для оказа-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ществ-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рацию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в СЭД и журнале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рации входя-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щей кор-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ся на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ником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 госу-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на проверку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ГБД ФЛ/ЮЛ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отказе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нение формы 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 с прик-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услуги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запра-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шивае-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мой услуге в связи с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ями в данных услу-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ГБД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ронный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 7 -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–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для проверки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чения УСХ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Диаграмма 2 порядка обращения и последовательности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процедур (действий) услугодателя и услугополучателя при оказании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Таблица 2. Описание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и услугополучателя при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5"/>
        <w:gridCol w:w="1291"/>
        <w:gridCol w:w="724"/>
        <w:gridCol w:w="831"/>
        <w:gridCol w:w="1009"/>
        <w:gridCol w:w="1292"/>
        <w:gridCol w:w="1972"/>
        <w:gridCol w:w="1292"/>
        <w:gridCol w:w="831"/>
        <w:gridCol w:w="1292"/>
        <w:gridCol w:w="971"/>
      </w:tblGrid>
      <w:tr>
        <w:trPr>
          <w:trHeight w:val="30" w:hRule="atLeast"/>
        </w:trPr>
        <w:tc>
          <w:tcPr>
            <w:tcW w:w="7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ПШЭП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(про-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цесса,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дуры, опера-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ции) и их описа-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в интернет-браузер компью-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тельства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данные запроса прикреп-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лением необхо-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димых 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 в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ронном виде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 ус-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 с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сутствием опла-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ЭЦП для 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верения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сания) 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неподт-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вержде-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нием подлин-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ности ЭЦП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верение (подпи-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сание) запроса пос-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вом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рация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ронного доку-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мента заяв-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ления (запро-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са)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 и обра-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ботка запроса в ИС "Е-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рование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щения об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казе в связи с имею-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щими нару-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шениями в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в ИС "Е- ли-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цензи-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10-15 сек.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ющего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если есть наруше-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 в данных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теля;3 - если автори-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зация прошла успешно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не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тил, 6 - 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оп-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в ЭЦП ошибка,9 - если ЭЦП без ошибки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ление запроса в УСХ для провер-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 соот-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вия услуго-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 требо-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ваниям Законо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ства Респуб-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лики Казахс-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 и основа-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ниям для выдачи лицен-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зии, а также 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 заклю-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чения УСХ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лицензии, переоформление,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дубликатов лицензии для занятия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деятельностью в 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"Выдача лицензии, переоформление, выдача дубликатов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лицензии для занятия деятельностью в области ветеринарии"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через ПЭП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Оказание государственной услуги при обращении услугополучателя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6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header.xml" Type="http://schemas.openxmlformats.org/officeDocument/2006/relationships/header" Id="rId6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