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d07b3" w14:textId="f1d07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XXXI-й сессии маслихата города Алматы V-го созыва от 10 сентября 2014 года № 262 "Об утверждении нормы образования и накопления коммунальных отходов по городу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Алматы от 17 марта 2015 года № 315. Зарегистрировано в Департаменте юстиции города Алматы 31 марта 2015 года № 1154. Утратило силу решением маслихата города Алматы от 15 апреля 2024 года № 108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15.04.2024 № 108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маслихат города Алматы V-го созыва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XXXI-й сессии маслихата города Алматы V-го созыва от 10 сентября 2014 года № 262 "Об утверждении нормы образования и накопления коммунальных отходов по городу Алматы" (зарегистрировано в Реестре государственной регистрации нормативных правовых актов за № 1090, опубликовано 18 октября 2014 года в газетах "Алматы Ақшамы" и "Вечерний Алматы")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маслихата города Алматы обеспечить размещение настоящего решения на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по вопросам градостроительства, благоустройства и коммунальной собственности маслихата города Алматы   Б. Шин и заместителя акима города Алматы Е. Шорманова (по согласованию).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XXXVІI-й сессии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 V-го созыва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Константинов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 V-го созыва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Казанбаев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ХХХVII-й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Алматы V-го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2015 года № 315</w:t>
            </w:r>
          </w:p>
        </w:tc>
      </w:tr>
    </w:tbl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</w:t>
      </w:r>
      <w:r>
        <w:br/>
      </w:r>
      <w:r>
        <w:rPr>
          <w:rFonts w:ascii="Times New Roman"/>
          <w:b/>
          <w:i w:val="false"/>
          <w:color w:val="000000"/>
        </w:rPr>
        <w:t>образования и накопления коммунальных</w:t>
      </w:r>
      <w:r>
        <w:br/>
      </w:r>
      <w:r>
        <w:rPr>
          <w:rFonts w:ascii="Times New Roman"/>
          <w:b/>
          <w:i w:val="false"/>
          <w:color w:val="000000"/>
        </w:rPr>
        <w:t>отходов по городу Алматы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накопления*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т.п.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Учреждения, организации, офисы, конторы, сбербанки, отделения связи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санатории,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Школы, средние учебные заведения, высшие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Стадионы, спортивные площадки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Промтоварные магазины, супермаркеты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АЗС,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города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Садоводческие кооперативы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Расчетные нормы накопления – м3/год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