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dac3" w14:textId="dead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и единого земельного налога по Щербактинскому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21 августа 2015 года № 225/63. Зарегистрировано Департаментом юстиции Павлодарской области 22 сентября 2015 года № 4721. Утратило силу решением маслихата Щербактинского района Павлодарской области от 8 июня 2018 года № 134/39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Щербактинского района Павлодарской области от 08.06.2018 № 134/39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платяжах в бюджет (Налоговый кодекс)",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решением маслихата Щербактинского района Павлодарской области от 10.03.2016 </w:t>
      </w:r>
      <w:r>
        <w:rPr>
          <w:rFonts w:ascii="Times New Roman"/>
          <w:b w:val="false"/>
          <w:i w:val="false"/>
          <w:color w:val="000000"/>
          <w:sz w:val="28"/>
        </w:rPr>
        <w:t>№ 262/72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Повысить ставки земельного налога в 10 (десять) раз на не используемые в соответствии с земельным законодательством Республики Казахстан земли сельскохозяйственного назначения Щербактинского района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Повысить ставки единого земельного налога в 10 (десять) раз на не используемые в соответствии с земельным законодательством Республики Казахстан земли сельскохозяйственного назначения Щербактинского района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Щербактинского районного маслихата по вопросам бюджета и социально-экономического развития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Бердыгожина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