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d867" w14:textId="f4bd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05 мая 2015 года № 151/5. Зарегистрировано Департаментом юстиции Павлодарской области 08 июня 2015 года № 4514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№151/5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</w:t>
      </w:r>
      <w:r>
        <w:br/>
      </w:r>
      <w:r>
        <w:rPr>
          <w:rFonts w:ascii="Times New Roman"/>
          <w:b/>
          <w:i w:val="false"/>
          <w:color w:val="000000"/>
        </w:rPr>
        <w:t>воспитание и обучение, размер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и родительской платы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акимата Павлодарского района Павлодарской области от 22.10.2015 </w:t>
      </w:r>
      <w:r>
        <w:rPr>
          <w:rFonts w:ascii="Times New Roman"/>
          <w:b w:val="false"/>
          <w:i w:val="false"/>
          <w:color w:val="ff0000"/>
          <w:sz w:val="28"/>
        </w:rPr>
        <w:t>№ 302/10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7"/>
        <w:gridCol w:w="3967"/>
        <w:gridCol w:w="1386"/>
        <w:gridCol w:w="1586"/>
        <w:gridCol w:w="1586"/>
        <w:gridCol w:w="3088"/>
      </w:tblGrid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в организациях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"Ақ бота" аппарата акима Чернорецкого сельского округа Павлодарского района, акимата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"Балбөбек" аппарата акима Григорьевского сельского округа Павлодарского района, акимата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–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7 лет –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"Ямышевский ясли-сад" аппарата акима Кенесского сельского округа Павлодарского района, акимата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– 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"Розовский ясли-сад с санаторной круглосуточной группой" аппарата акима Рождественского сельского округа Павлодарского района, акимата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55059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–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"Балапан" села Новочерноярка" аппарата акима Черноярского сельского округа Павлодарского района, акимата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"Красноармейский ясли-сад" аппарата акима Красноармейского сельского округа Павлодарского района, акимата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–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"Ольгинский ясли-сад" аппарата акима села Ольгинка Павлодарского района, акимата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–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6 лет –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"Мичуринский детский сад" аппарата акима Мичуринского сельского округа Павлодарского района, акимата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"Чернорецкая №2 средняя общеобразовательная школа Павлодарского района", мини-центр "Акмаржан"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5 лет –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"Ямышевская средняя общеобразовательная школа Павлодарского района",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"Достыкская средняя общеобразовательная школа Павлодарского района",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–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"Пресновская средняя общеобразовательная школа Павлодарского района",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–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до7 лет –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"Шакатская средняя общеобразовательная школа Павлодарского района",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(республиканский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–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"Григорьевская основная общеобразовательная школа Павлодарского района",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–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7 лет –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"Зангарская средняя общеобразовательная школа Павлодарского района", мини-центр "Балапан"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"Кенесская основная общеобразовательная школа Павлодарского района",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–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7 лет –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"Маралдинская средняя общеобразовательная школа Павлодарского района",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"Заринская средняя общеобразовательная школа Павлодарского района",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5 лет –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–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"Богдановская основная общеобразовательная школа Павлодарского района",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"Рождественская средняя общеобразовательная школа Павлодарского района",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–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"Ефремовская средняя общеобразовательная школа Павлодарского района",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–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лет –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