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0c32" w14:textId="b700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исполнительных органов акимата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05 февраля 2015 года № 45/2. Зарегистрировано Департаментом юстиции Павлодарской области 26 февраля 2015 года № 4319. Утратило силу постановлением акимата Майского района Павлодарской области от 18 мая 2015 года № 148/5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Майского района Павлодарской области от 18.05.2015 № 148/5.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делам государственной службы от 5 июня 2014 года № 04-2-4/93 "Об утверждении Типовой методики ежегодной оценки деятельности административных государственных служащих корпуса "Б" акимат Майского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акимата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февраля 2015 года № 45/2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 акимата Майского района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акимата Майского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делам государственной службы от 5 июня 2014 года № 04-2-4/93 "Об утверждении Типовой методики ежегодной оценки деятельности административных государственных служащих корпуса "Б" и определяет методы ежегодной оценки деятельности административных государственных служащих корпуса "Б"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итоговой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оценки "эффективно" в течение трех лет служит основанием для повышения его в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Получение служащим двух оценок "неудовлетворительно" в течение последних трех лет является основанием для проведения аттестации.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Итоговая оценка служащего утверждается постоянно действующей Комиссией по оценке, которая создана акимом Майского района (далее – Комиссия).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акима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аппарата акима Майского района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Служба управления персоналом уведомляет служащего, подлежащего оценке, а также лиц, указанных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 от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22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Служба управления персоналом обеспечивает проведение заседания Комиссии по рассмотрению результатов оценки в соответствии с графиком,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кратким пояснением в протоколе.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Результаты оценки вносятся в послужные списки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(Ф.И.О.) __________            Непосредственный руководитель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            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            дата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подпись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bookmarkStart w:name="z4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4097"/>
        <w:gridCol w:w="4219"/>
        <w:gridCol w:w="240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3697"/>
        <w:gridCol w:w="2153"/>
        <w:gridCol w:w="1382"/>
        <w:gridCol w:w="1383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