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728c" w14:textId="28c7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культуры, развития языков, физической культуры и спорта Лебяжинского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4 августа 2015 года № 195/8. Зарегистрировано Департаментом юстиции Павлодарской области 19 августа 2015 года № 4666. Утратило силу постановлением акимата Лебяжинского района Павлодарской области от 7 ноября 2016 года № 263/11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Лебяжинского района Павлодарской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263/11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культуры, развития языков, физической культуры и спорта Лебяжинского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культуры, развития языков, физической культуры и спорта Лебяжинского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195/8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культуры, развития языков,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и спорта Лебяжинского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культуры, развития языков, физической культуры и спорта Лебяжинского района" является государственным органом Республики Казахстан, осуществляющим руководство в сфере культуры, развития языков, физической культуры и спорта на территории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культуры, развития языков, физической культуры и спорта Лебяжинского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культуры, развития языков, физической культуры и спорта Лебяжинского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культуры, развития языков, физической культуры и спорта Лебяжинского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культуры, развития языков, физической культуры и спорта Лебяжинского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культуры, развития языков, физической культуры и спорта Лебяжинского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культуры, развития языков, физической культуры и спорта Лебяжинского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культуры, развития языков, физической культуры и спорта Лебяжинского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культуры, развития языков, физической культуры и спорта Лебяжинского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"Отдел культуры, развития языков, физической культуры и спорта Лебяжинского района": Республика Казахстан, Павлодарская область, 140700 Лебяжинский район, село Акку, улица Баймолдина,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Режим работы государственного учреждения "Отдел культуры, развития языков, физической культуры и спорта Лебяжинского района": понедельник – пятница, с 9:00 до 18:30 часов, обеденный перерыв с 13:00 до 14:30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учреждения: "Лебяжі ауданының мәдениет, тілдерді дамыту, дене шынықтыру және спорт бөлімі" мемлекеттік мекемесі, государственное учреждение "Отдел культуры, развития языков, физической культуры и спорта Лебяжинского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"Отдел культуры, развития языков, физической культуры и спорта Лебяжинского района" является государство в лице акимата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Положение является учредительным документом государственного учреждения "Отдел культуры, развития языков, физической культуры и спорта Лебяжинского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Финансирование деятельности государственного учреждения "Отдел культуры, развития языков, физической культуры и спорта Лебяжинского района"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"Отдел культуры, развития языков, физической культуры и спорта Лебяжинского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культуры, развития языков, физической культуры и спорта Лебяжинского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культуры, развития языков, физической культуры и спорта Лебяжинского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культуры, развития языков,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и спорта Лебяжинского района"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Миссия государственного учреждения "Отдел культуры, развития языков, физической культуры и спорта Лебяжинского района": реализация государственной политики в сфере культуры, развития языков, физической культуры и спорта на территории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Целью государственного учреждения "Отдел культуры, развития языков, физической культуры и спорта Лебяжинского района" является проведение государственной политики, направленной на обеспечение конституционных прав и свобод граждан и общего развития в сфере культуры, развития языков, физической культуры и спорта в Лебяжинском районе.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Предметом деятельности государственного учреждения "Отдел культуры, развития языков, физической культуры и спорта Лебяжинского района" является реализация на районном уровне мероприятий по вопросам организации, мониторинга, координации работы в сфере культуры, развития языков,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государственной политики в области культуры на территории района путем поддержки и координации деятельности организаций и предприятий культурно-досуговой работы, библиотечного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возрождения, сохранения, развития и распространения историко-культурного наследия, духовных традиций народов, населяющих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проведение государственной политики в области развития государственного языка и языков народов, населяющих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обеспечение развития массового спорта и национальных видов спорта в Лебяжинском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практических мер по пропаганде и формированию здорового образа жизни населения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развитие и укрепление материально-технической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реализует государственную политику в сфере культуры, развития языков,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проведение зрелищных культурно-массовых мероприятий района, смотров, фестивалей и конкурсов, выставок декоративно-прикладного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организует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принимает меры, направленные на повсеместное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проводит мероприятия районного значения, направленные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координирует организацию и проведение спортивных мероприятий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обеспечивает координацию деятельности районной неспециализированной детско-юношеской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обеспечивает в установленном законодательством Республики Казахстан порядке рассмотрение обращений физических и юридических лиц, служебной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обеспечивает доступность и качество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устанавливает постоянную связь с общественностью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разработка и утверждение Положений проведения районных конкурсов, фестивалей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иные функции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реализует правовые основы функционирование языков, содействует и создает условия для изучения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оказывает методическую и консультативную помощь спортивным орзанизациям.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 с исполнением задач, поставленных перед государственным учреждением "Отдел культуры, развития языков, физической культуры и спорта Лебяжинского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привлекать к работе специалистов других исполнительных органов, финансируемых из местного бюджета, по согласованию с их руководителями;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представлять интересы государственного учреждения "Отдел культуры, развития языков, физической культуры и спорта Лебяжинского района" в государственных органах, суде;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заключать договоры, соглашения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разрабатывать и осуществлять культурные, спортивные мероприятия по развитию языков, распределять средства местного бюджета, выделяемые на целевые программы и проекты, контролировать их рациональное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оказывать организационно-методическую, информационную и иную помощь организациям в сфере культуры, развития языков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качественное оказание государственной услуги населению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представлять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осуществлять иные права и обязанности, предусмотренные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культуры, развития языков,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и спорта Лебяжинского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Руководство государственным учреждением "Отдел культуры, развития языков, физической культуры и спорта Лебяжинского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культуры, развития языков, физической культуры и спорта Лебяжинского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"Отдел культуры, развития языков, физической культуры и спорта Лебяжинского района" назначается на должность и освобождается от должности акимом Лебяжинского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Полномочия первого руководителя государственного учреждения "Отдел культуры, развития языков, физической культуры и спорта Лебяжинского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осуществляет руководство деятельностью государственного учреждения "Отдел культуры, развития языков, физической культуры и спорта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представляет на утверждение акимата района Положение о государственном учреждении "Отдел культуры, развития языков, физической культуры и спорта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должность и освобождает от должности сотрудников государственного учреждения "Отдел культуры, развития языков, физической культуры и спорта Лебяжинского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обязанности и полномочия работников государственного учреждения "Отдел культуры, развития языков, физической культуры и спорта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в порядке, установленном законодательством Республики Казахстан, поощрение работников государственного учреждения "Отдел культуры, развития языков, физической культуры и спорта Лебяжинского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представляет государственное учреждение "Отдел культуры, развития языков, физической культуры и спорта Лебяжинского района" во всех государственных органах, суде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культуры, развития языков, физической культуры и спорта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культуры, развития языков, физической культуры и спорта Лебяжинского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Взаимоотношения между государственным учреждением "Отдел культуры, развития языков, физической культуры и спорта Лебяжинского района"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Взаимоотношения между государственным учреждением "Отдел культуры, развития языков, физической культуры и спорта Лебяжинского района" и уполномоченным органом соответствующей отрасли (местным исполнительным органом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Взаимоотношения между администрацией государственного учреждения "Отдел культуры, развития языков, физической культуры и спорта Лебяжинского района" и его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культуры, развития языков,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и спорта Лебяжинского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Государственное учреждение "Отдел культуры, развития языков, физической культуры и спорта Лебяжинского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культуры, развития языков, физической культуры и спорта Лебяжинского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Имущество, закрепленное за государственным учреждением "Отдел культуры, развития языков, физической культуры и спорта Лебяжинского района",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Государственное учреждение "Отдел культуры, развития языков, физической культуры и спорта Лебяжинского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культуры, развития языков,</w:t>
      </w:r>
      <w:r>
        <w:br/>
      </w:r>
      <w:r>
        <w:rPr>
          <w:rFonts w:ascii="Times New Roman"/>
          <w:b/>
          <w:i w:val="false"/>
          <w:color w:val="000000"/>
        </w:rPr>
        <w:t>физической культуры и спорта Лебяжинского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31. Реорганизация и упразднение государственного учреждения "Отдел культуры, развития языков, физической культуры и спорта Лебяжинского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При упразднении (ликвидации) государственного учреждения "Отдел культуры, развития языков, физической культуры и спорта Лебяжинского района" имущество, оставшееся после удовлетворения требований кредиторов, остается в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культуры, развития языков,</w:t>
      </w:r>
      <w:r>
        <w:br/>
      </w:r>
      <w:r>
        <w:rPr>
          <w:rFonts w:ascii="Times New Roman"/>
          <w:b/>
          <w:i w:val="false"/>
          <w:color w:val="000000"/>
        </w:rPr>
        <w:t>физической культуры и спорта Лебяжинского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33. Государственное учреждение "Отдел культуры, развития языков, физической культуры и спорта Лебяжинского района" имеет следующие организации, находящиеся в ведении: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учреждения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Государственное учреждение "Централизованная библиотечная система Лебяжинского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казенные коммунальные предприятия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Государственное казенное коммунальное предприятие "Районный центр народного творчества и культурно-досуговой деятельности" отдела культуры, развития языков, физической культуры и спорта Лебяжинского района, акимата Лебяжинского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казенное предприятие "Детско-юношеская спортивная школа Лебяжинского района" отдела культуры, развития языков, физической культуры и спорта Лебяжинского района, акимата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