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dc883" w14:textId="b3dc8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Качирского районного маслихата XXXIX – сессия, V - созыв) от 25 декабря 2014 года № 3/39 "О бюджете Качирского района на 2015 - 2017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Качирского района Павлодарской области от 4 ноября 2015 года № 1/48. Зарегистрировано Департаментом юстиции Павлодарской области 16 ноября 2015 года № 4789.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Качирский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Качирского районного маслихата (XXXIX – сессия, V – созыв) от 25 декабря 2014 года № 3/39 "О бюджете Качирского района на 2015 – 2017 годы" (зарегистрированное в Реестре государственной регистрации нормативных правовых актов за № 4269, опубликованное 22 января 2015 года в газете "Тереңкөл тынысы" № 3, 29 января 2015 года в газете "Тереңкөл тынысы" № 4, 22 января 2015 года в газете "Заря" № 3, 29 января 2015 года в газете "Заря" № 4)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"432318" заменить цифрами "431107";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"9799" заменить цифрами "10433";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"2218" заменить цифрами "2795".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планово – бюджетную комиссию районного маслихата.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Алипова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Качирского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Качирского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(XLVIII - сессия, V -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2015 года № 1/48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Качирского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(XXХIХ - очередная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-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2014 года № 3/39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</w:t>
      </w:r>
      <w:r>
        <w:br/>
      </w:r>
      <w:r>
        <w:rPr>
          <w:rFonts w:ascii="Times New Roman"/>
          <w:b/>
          <w:i w:val="false"/>
          <w:color w:val="000000"/>
        </w:rPr>
        <w:t>на 2015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Д О Х О Д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2 944 612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2 500 277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2 953 068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1 941 876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1 556 072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1 435 427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 - 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автомобильных дорог улиц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автомобильных дорог районного значения и улиц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- 65 087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