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f540" w14:textId="b63f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11 марта 2015 года № 48/2. Зарегистрировано Департаментом юстиции Павлодарской области 13 марта 2015 года № 4354. Утратило силу постановлением акимата Качирского района Павлодарской области от 22 августа 2017 года № 238/7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22.08.2017 № 238/7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Качирского района"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Качирского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2015 года № 48/2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Качирского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Качирского района" является государственным органом Республики Казахстан, осуществляющим руководство в сфере государственного местного управления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Качирского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Качирского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Качирского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Качирского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Качирского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Качирского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Качирского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Качирского района" утверждаются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акима Качирского района": Республика Казахстан, Павлодарская область, 140000, Качирский район, село Теренколь, улица Елгина,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на государственном языке: "Качир ауданы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"Аппарат акима Качирского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Качирского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"Аппарат акима Качирского района" является государство в лице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"Аппарат акима Качирского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"Аппарат акима Качирского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Качирского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Качирского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"Аппарат акима Качирского района": проведение государственной политики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"Аппарат акима Качирского района" является обеспечение деятельности акима района по реализации государственной политики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"Аппарат акима Качирского района" является информационно-аналитическое, организационно-правовое и материально-техническое обеспечение деятельности акима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проводит анализ внутриполитической ситуации, работы государственных органов района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организационную и информационную связь акима района с местными органами представительной и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взаимодействие акима района с акимами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 итогам встреч с населением составляет свод замечаний и предложений для разработки плана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мониторинг выполнения мероприятий по реализации замечаний и предложений, высказанных на отчетных встречах;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анализ полноты и своевременности исполнения контрольных документов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взаимодействие акима района со всеми структурами в период проведения выборных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оказывает содействие в проведении разъяснительной работы в электоральный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меры, направленные на повсеместное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участвует в разработке районных программ и осуществляет контроль за выполнением районных и областных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документационное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ведет регистрацию актов акимата и акима района, организует делопроизводство в государственном учреждении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оформление, выпуск и хранение подлинников нормативных правовых актов, издаваемых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соответствующее оформление и хранение протоколов заседаний и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составляет индексы структурных подразделений и сводную номенклатуру дел государственного учреждения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обеспечивает контроль за правильностью формирования, оформления и хранения дел, подлежащих сдаче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исполнение законодательства о государственной службе, соблюдение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формирование целостной системы управления персоналом исполнительных органов акимата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обеспечивает прохождение государственной службы в рамках целостной системы управления персоналом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 акимата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профессиональную переподготовку и повышение квалификации государственных служащих исполнительных органов акимата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проводит аттестацию государственных служащих исполнительных органов акимата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организует проведение конкурсов на занятие вакантных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разрабатывает квалификационные требования к категориям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оформляет индивидуальные трудовые договоры с обслуживающим и техническим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обеспечивает социальную и правовую защищенность государственных служащих, внесение предложений по их поощрению и мотивации;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осуществляет правовое обеспечение деятельности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юридическую экспертизу правовых и нормативных правовых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оказывает методическую и практическую помощь государственным служащим по вопросам их правового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качества оказания государственных услуг исполнительными органами акимата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организует проведение исковой работы, работы с актами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осуществляет мониторинг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организует проведение семинаров, совещаний по вопросам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координировать деятельность исполнительных органов акимата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 по вопросам, входящим в компетенцию государственного учреждения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Качирского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государственным учреждением "Аппарат акима Качирского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Качирского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"Аппарат акима Качирского района" назначается на должность и освобождается от должности, в соответствии с действующим законодательством,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"Аппарат акима Качирского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акимату района Положение о государственном учреждении "Аппарат акима Качирского района", вносит предложения по лимиту штатной численности и его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координирует, организует и направляет работу структурных подразделений государственного учреждения "Аппарат акима Качирского района",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государственное учреждение "Аппарат акима Качирского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контролирует исполнение законодательства о государственной службе и Кодекса чести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и функциональные обязанности работников государственного учреждения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проведению конкурсного отбора на административные государственные должности, назначаемые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координирует работу по контролю за выполнением актов акимата и акима района, его поручений, прохождением документов в государственном учреждении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издает приказы и дает указания по вопросам, входящим в его компетенцию, обязательные для выполнения всеми работниками государственного учреждения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контролирует соблюдение внутреннего трудового распорядка в государственном учреждении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утверждает смету расходов государственного учреждения "Аппарат акима Качирского района"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ходатайствует перед акимом района о поощрении государственных служащих государственного учреждения "Аппарат акима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 пределах компетенции, установленной действующим законодательством, обеспечивает взаимодействие государственного учреждения "Аппарат акима Качирского района" с маслихатом, судом, прокуратурой района, территориальными подразделениями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координирует подготовку заседаний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координирует работу по организации мероприятий с участием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утверждает перспективные и текущие планы работы государственного учреждения "Аппарат акима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Исполнение полномочий первого руководителя государственного учреждения "Аппарат акима Качирского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Взаимоотношения между государственным учреждением "Аппарат акима Качирского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"Аппарат акима Качирского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"Аппарат акима Качирского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Качирского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Государственное учреждение "Аппарат акима Качирского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Качирского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Имущество, закрепленное за государственным учреждением "Аппарат акима Качирского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"Аппарат акима Качирского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Качирского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Реорганизация и упразднение (ликвидация) государственного учреждения "Аппарат акима Качирского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При упразднении (ликвидации) государственного учреждения "Аппарат акима Качирского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Качирского района"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Государственное учреждение "Аппарат акима Качирского района" не имеет организаций, находящихся в ведении.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