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c4629" w14:textId="ecc46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финансировании общественных работ в Иртышском районе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Иртышского района Павлодарской области от 4 декабря 2015 года № 308/9. Зарегистрировано Департаментом юстиции Павлодарской области 22 декабря 2015 года № 4851. Утратило силу постановлением акимата Иртышского района Павлодарской области от 12 мая 2016 года № 110/3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Иртышского района Павлодарской области от 12.05.2016 № 110/3.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Правилами организации и финансирования общественных работ,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"О мерах по реализации Закона Республики Казахстан от 23 января 2001 года "О занятости населения", в целях организации общественных работ для безработных граждан, акимат Иртышского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Оранизовать общественные работы в Иртышском районе на 2016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перечень организаций, виды, объем и конкретные условия общественных работ, размеры оплаты труда участников и источники их финансирования на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Определить спрос и предложение на общественные работы на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курирующего заместителя акима Иртышского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Дубовицкий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Иртышского района от "4"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2015 года № 308/9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виды, объемы и конкретные условия</w:t>
      </w:r>
      <w:r>
        <w:br/>
      </w:r>
      <w:r>
        <w:rPr>
          <w:rFonts w:ascii="Times New Roman"/>
          <w:b/>
          <w:i w:val="false"/>
          <w:color w:val="000000"/>
        </w:rPr>
        <w:t>общественных работ, размеры оплаты труда участников</w:t>
      </w:r>
      <w:r>
        <w:br/>
      </w:r>
      <w:r>
        <w:rPr>
          <w:rFonts w:ascii="Times New Roman"/>
          <w:b/>
          <w:i w:val="false"/>
          <w:color w:val="000000"/>
        </w:rPr>
        <w:t>и источники их финансирования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1089"/>
        <w:gridCol w:w="2214"/>
        <w:gridCol w:w="7659"/>
        <w:gridCol w:w="769"/>
      </w:tblGrid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и конкретные условия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оплаты труда участников и источники их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Голубовка"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Экологическое оздоровление региона (озеленение, очистка, благоустройство)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– 120 штук; устройство цветников – 150 квадратных метров; сбор мусора- 300 тонн; обработка деревьев – 800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часовой рабочий день,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при проведении ветеринарных мероприятий (не требует предварительной профессиональной подготовки работника)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переписи скота – 10477 голов.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часовой рабочий день,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престарелым и одиноким инвалидам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 дров - 10 кубических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часовой рабочий день,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на территории школ (не требует предварительной профессиональной подготовки работника)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территории, работы по кухне.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часовой рабочий день,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Агашорынского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Экологическое оздоровление региона (озеленение, очистка, благоустройство)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– 60 штук; устройство цветников – 200 квадратных метров; благоустройство памятников - 2 штуки; обелисков - 1 штука; сбор мусора - 200 тонн; обработка деревьев - 120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часовой рабочий день,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при проведении ветеринарных мероприятий (не требует предварительной профессиональной подготовки работника)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переписи скота – 5593 голов.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часовой рабочий день,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престарелым и одиноким инвалидам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 дров - 12 кубических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часовой рабочий день,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на территории школ (не требует предварительной профессиональной подготовки работника)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территории, работы по кухне.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часовой рабочий день,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Амангельды"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Экологическое оздоровление региона (озеленение, очистка, благоустройство)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– 17 штук; устройство цветников – 65 квадратных метров; благоустройство памятников - 1 штука; обелисков - 1 штук; сбор мусора - 75 тонн; обработка деревьев- 50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часовой рабочий день,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при проведении ветеринарных мероприятий (не требует предварительной профессиональной подготовки работника)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переписи скота – 2260 голов.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часовой рабочий день,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престарелым и одиноким инвалидам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 кормов - 12 тонн; заготовка дров - 4,5 кубических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часовой рабочий день,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на территории школ (не требует предварительной профессиональной подготовки работника)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территории, работы по кухне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часовой рабочий день,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Байзаковского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.Экологическое оздоровление региона (озеленение, очистка, благоустройство)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– 180 штук; устройство цветников – 100 квадратных метров; благоустройство памятников - 1 штука; обелисков - 1 штука; сбор мусора - 120 тонн; обработка деревьев - 300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часовой рабочий день,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при проведении ветеринарных мероприятий (не требует предварительной профессиональной подготовки работника)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переписи скота - 4723 голов.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часовой рабочий день,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престарелым и одиноким инвалидам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 дров - 15 кубических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часовой рабочий день,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на территории школ (не требует предварительной профессиональной подготовки работника)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территории, работы по кухне 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часовой рабочий день,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Коскольского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Экологическое оздоровление региона (озеленение, очистка, благоустройство)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– 80 штук; устройство цветников – 530 квадратных метров; благоустройство памятников - 1 штука; обелисков - 1 штука; сбор мусора - 2300 тонн; обработка деревьев - 600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часовой рабочий день,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при проведении ветеринарных мероприятий (не требует предварительной профессиональной подготовки работника)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переписи скота – 10180 голов.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часовой рабочий день,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престарелым и одиноким инвалидам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 кормов - 20 тонн; заготовка дров - 15 кубических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часовой рабочий день,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на территории школ (не требует предварительной профессиональной подготовки работника)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территории, работы по кухне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часовой рабочий день,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Каракудукского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Экологическое оздоровление региона (озеленение, очистка, благоустройство)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– 150 штук; устройство цветников – 125 квадратных метров; обелисков - 1 штука; сбор мусора - 250 тонн; обработка деревьев - 180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часовой рабочий день,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при проведении ветеринарных мероприятий (не требует предварительной профессиональной подготовки работника)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переписи скота – 7571 голов.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часовой рабочий день,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престарелым и одиноким инвалидам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 кормов - 20 тонн; заготовка дров - 10 кубических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часовой рабочий день,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на территории школ (не требует предварительной профессиональной подготовки работника)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территории, работы по кухне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часовой рабочий день,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Кызылжарского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Экологическое оздоровление региона (озеленение, очистка, благоустройство)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– 100 штук; устройство цветников – 120 квадратных метров; благоустройство памятников - 1 штука; сбор мусора - 500 тонн; обработка деревьев - 250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часовой рабочий день,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при проведении ветеринарных мероприятий (не требует предварительной профессиональной подготовки работника)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переписи скота – 7612 голов.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часовой рабочий день,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престарелым и одиноким инвалидам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 дров - 50 кубических метров; посадка картофеля - 6 тонн.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часовой рабочий день,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на территории школ (не требует предварительной профессиональной подготовки работника)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территории, работы по кухне.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часовой рабочий день,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Косагашского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Экологическое оздоровление региона (озеленение, очистка, благоустройство)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– 100 штук; устройство цветников – 150 квадратных метров; благоустройство памятников - 1 штука; обелисков - 1 штука; сбор мусора - 500 тонн.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часовой рабочий день,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при проведении ветеринарных мероприятий (не требует предварительной профессиональной подготовки работника)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переписи скота - 5343 голов.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часовой рабочий день,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престарелым и одиноким инвалидам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 дров - 10 кубических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часовой рабочий день,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на территории школ (не требует предварительной профессиональной подготовки работника)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территории, работы по кухне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часовой рабочий день,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Ленино"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Экологическое оздоровление региона (озеленение, очистка,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– 60 штук; устройство цветников – 100 квадратных метров; обелисков - 1 штука; сбор мусора - 200 тонн; обработка деревьев - 100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часовой рабочий день,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при проведении ветеринарных мероприятий (не требует предварительной профессиональной подготовки работника)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переписи скота – 2910 голов.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часовой рабочий день,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престарелым и одиноким инвалидам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 дров – 11 кубических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часовой рабочий день,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на территории школ (не требует предварительной профессиональной подготовки работника)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территории, работы по кухне.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часовой рабочий день,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Луговского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Экологическое оздоровление региона (озеленение, очистка, благоустройство)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– 100 штук; устройство цветников – 100 квадратных метров; благоустройство памятников- 1 штука; сбор мусора - 300 тонн; обработка деревьев - 150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часовой рабочий день,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при проведении ветеринарных мероприятий (не требует предварительной профессиональной подготовки работника)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переписи скота – 2254 голов.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часовой рабочий день,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престарелым и одиноким инвалидам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 дров – 12 кубических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часовой рабочий день,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на территории школ (не требует предварительной профессиональной подготовки работника)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территории, работы по кухне.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часовой рабочий день,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Майконыр"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Экологическое оздоровление региона (озеленение, очистка, благоустройство)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– 60 штук; устройство цветников – 30 квадратных метров; благоустройство обелисков - 1 штука; сбор мусора - 300 тонн; обработка деревьев - 100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часовой рабочий день,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при проведении ветеринарных мероприятий (не требует предварительной профессиональной подготовки работника)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переписи скота – 3530 голов.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часовой рабочий день,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престарелым и одиноким инвалидам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 дров – 10 кубических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часовой рабочий день,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на территории школ (не требует предварительной профессиональной подготовки работника)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территории, работы по кухне.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часовой рабочий день,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Панфиловского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Экологическое оздоровление региона (озеленение, очистка, благоустройство)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– 200 штук; устройство цветников – 330 квадратных метров; благоустройство памятников - 3 штуки; обелисков - 2 штуки; сбор мусора - 6500 тонн; обработка деревьев - 950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часовой рабочий день,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при проведении ветеринарных мероприятий (не требует предварительной профессиональной подготовки работника)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переписи скота – 6252 голов.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часовой рабочий день,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престарелым и одиноким инвалидам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 дров – 10 кубических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часовой рабочий день,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на территории школ (не требует предварительной профессиональной подготовки работника)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территории, работы по кухне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часовой рабочий день,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Селетинского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Экологическое оздоровление региона (озеленение, очистка, благоустройство)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– 42 штук; устройство цветников – 40 квадратных метров; благоустройство памятников - 1 штука; сбор мусора - 300 тонн; обработка деревьев - 70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часовой рабочий день,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при проведении ветеринарных мероприятий (не требует предварительной профессиональной подготовки работника)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переписи скота – 11153 голов.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часовой рабочий день,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престарелым и одиноким инвалидам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 дров – 15 кубических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часовой рабочий день,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на территории школ (не требует предварительной профессиональной подготовки работника)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территории, работы по кухне.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Северного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Экологическое оздоровление региона (озеленение, очистка, благоустройство)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– 150 штук; устройство цветников – 200 квадратных метров; благоустройство памятников - 4 штуки; обелисков - 10 штуки; сбор мусора - 1000 тонн; обработка деревьев - 500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часовой рабочий день,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при проведении ветеринарных мероприятий (не требует предварительной профессиональной подготовки работника).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переписи скота – 6622 голов.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часовой рабочий день,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престарелым и одиноким инвалидам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 кормов - 10 тонн; заготовка дров - 50 кубических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часовой рабочий день,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на территории школ (не требует предварительной профессиональной подготовки работника)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территории, работы по кухне.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часовой рабочий день,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Узынсуского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Экологическое оздоровление региона (озеленение, очистка, благоустройство)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– 50 штук; устройство цветников – 70 квадратных метров; обелисков - 1 штук; сбор мусора - 1000 тонн; обработка деревьев - 200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часовой рабочий день,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при проведении ветеринарных мероприятий (не требует предварительной профессиональной подготовки работника)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переписи скота – 3045 голов.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часовой рабочий день,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престарелым и одиноким инвалидам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 кормов - 50 тонн; заготовка дров – 10 кубических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часовой рабочий день,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на территории школ (не требует предварительной профессиональной подготовки работника).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территории, работы по кухне.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часовой рабочий день,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Иртышск"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Экологическое оздоровление региона (озеленение, очистка, благоустройство)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– 65 штук; устройство цветников – 80 квадратных метров; благоустройство памятников - 3 штуки; обелисков - 3 штуки; сбор мусора - 260 тонн; обработка деревьев - 720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часовой рабочий день,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при проведении ветеринарных мероприятий (не требует предварительной профессиональной подготовки работника)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переписи скота – 9707 голов.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часовой рабочий день, 5 дней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престарелым и одиноким инвалидам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 дров - 126 кубических метров; очистка снега 1500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часовой рабочий день, 5 дней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на территории школ (не требует предварительной профессиональной подготовки работника)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территории, работы по кухне.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часовой рабочий день, 5 дней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Оказание помощи в приписной кампании отделу по делам обороны (не требует предварительной профессиональной подготовки работника).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Подшивка и подклейка документов в личные дела призывников.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часовой рабочий день, 5 дней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Иртышского района от "4"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2015 года № 308/9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Спрос и предложение на общественные работы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9"/>
        <w:gridCol w:w="4472"/>
        <w:gridCol w:w="2744"/>
        <w:gridCol w:w="2745"/>
      </w:tblGrid>
      <w:tr>
        <w:trPr>
          <w:trHeight w:val="30" w:hRule="atLeast"/>
        </w:trPr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(человек)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(человек)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Голубовка"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Агашорынского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Амангельды"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Байзаковского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Коскольского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Каракудукского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Кызылжарского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Косагашского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Ленино"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Луговского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Майконыр"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Панфиловского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Селетинского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Северного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Узынсуского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Иртышск"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