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d903" w14:textId="b8cd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культуры и развития языков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14 июля 2015 года № 212/6. Зарегистрировано Департаментом юстиции Павлодарской области 04 августа 2015 года № 4636. Утратило силу постановлением акимата Иртышского района Павлодарской области от 6 октября 2017 года № 304/10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06.10.2017 № 304/10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культуры и развития языков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2015 года № 212/6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Иртышского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культуры и развития языков Иртышского района" является государственным органом Республики Казахстан, осуществляющим руководство в сферах культуры, развития языков.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"Отдел культуры и развития языков Иртышского района" имеет следующие подведомственные государственные учреждения: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"Иртышская центральная районная библиотека";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казенное предприятие "Районный Дом культуры" отдела культуры и развития языков Иртышского района,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"Отдел культуры и развития языков Иртышского района"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"Отдел культуры и развития языков Иртышского района" вступает в гражданско – 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"Отдел культуры и развития языков Иртышского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"Отдел культуры и развития языков Иртышского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"Отдел культуры и развития языков Иртышского района" утверждаются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коммунального государственного учреждения "Отдел культуры и развития языков Иртышского района": Республика Казахстан, Павлодарская область, 140500, Иртышский район, село Иртышск, улица Кажимукана, 107.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коммунального государственного учреждения "Отдел культуры и развития языков Иртышского района": понедельник – пятница с 9-00 до 18-30 часов, обеденный перерыв с 13-00 до 14-30 часов, выходные дни: суббота – воскресенье.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коммунального государственного учреждения: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"Ертіс ауданының мәдениет және тілдерді дамыту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"Отдел культуры и развития языков Иртышского района".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коммунального государственного учреждения "Отдел культуры и развития языков Иртышского района" является государство в лице акимата Иртышского района.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культуры и развития языков Иртышского района".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коммунального государственного учреждения "Отдел культуры и развития языков Иртышского района" осуществляется из местного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Коммунальному государственному учреждению "Отдел культуры и развития языков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культуры и развития языков Иртышского района".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"Отдел культуры и развития языков Иртышского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Иртышского района"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Миссия: коммунальное государственное учреждение "Отдел культуры и развития языков Иртышского района" реализует государственную политику в сфере культуры, развития языков.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 коммунального государственного учреждения "Отдел культуры и развития языков Иртышского района" реализация на районном уровне мероприятий в сфере культуры, развития языков.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коммунального государственного учреждения "Отдел культуры и развития языков Иртышского района" является проведение на районном уровне мероприятий по вопросам организации, мониторинга, координации работы в сфере культуры, развития языков.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культуры,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конституционного права граждан района в культурном обслуживании, создании использовании и распространении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возрождения, сохранения, развития и распространения казахских и других национальных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историко–культурного наследия и создание условий для их накопления.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развитие инфраструктуры и укрепление материально-технической базы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эстетического воспитания, художественного образования и научно–педагогической деятельности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областные и районные общественно–культурные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работу с национально–культурными объединениями и иными общественными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организационно–методическую и информационно–аналитическую работу, входящую в компетенцию коммунального государственного учреждения "Отдел культуры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практические меры в области государственной политики развития государственного и национальных языков, духовных традиций народов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правовые основы функционирования языков, содействует и создает условия для изучения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функционирование государственного языка во всех сферах общественной жизни и проводит языковую политику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сохранение общекультурных функций русского языка, развитие языков этнических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прогнозирование культурных потребностей населения района, развитие системы профессионально-культурного обслуживания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проводит анализ обеспеченности учреждений культуры художественной учебно – методической, информационной литературой;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поддержку культурно–досуговой работы, функционирования районных библиотек, развитие государственного и других языков;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создает условия для информационной, образовательной и культурно-просветительной деятельности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реализует районные планы развития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работу по учету, охране и использованию памятников истории, материальной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проведение зрелищных культурно – массовых мероприятий района,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пределах своей компетенции осуществляет управление коммунальной собственностью в области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поддерживает и оказывает содействие в материально –техническом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мероприятия районного уровня, направленные на развитие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должностных лиц, иных организаций и граждан информацию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 по совершенствованию организации деятельности государственных органов в сфере культуры, развития языков осуществлять подготовку информационно- аналитических и иных материалов по вопросам, относящихся к ведению коммунального государственного учреждения "Отдел культуры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мероприятий,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финансирование районных программ входящих в компетенцию коммунального государственного учреждения "Отдел культуры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организационно–методическую, информационную и иную помощь организациям в сфере культуры,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предусмотренные действующими законодательными актами.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*Организация деятельности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Иртышского района"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коммунального государственного учреждения "Отдел культуры и развития языков Иртышского района" осуществляется первым руководителям, который несет персональную ответственность за выполнение возложенных на коммунальное государственное учреждение "Отдел культуры и развития языков Иртышского района" задач и осуществление им своих функций.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коммунального государственного учреждения "Отдел культуры и развития языков Иртышского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коммунального государственного учреждения "Отдел культуры и развития языков Иртышского района":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коммунального государственного учреждения "Отдел культуры и развития языков Иртышского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 своей компетенции издает приказы, а также дает указания, обязательные для исполнения работниками коммунального государственного учреждения "Отдел культуры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коммунальное государственное учреждение "Отдел культуры и развития языков Иртышского района"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соблюдение исполнительской и трудовой дисциплины, работу кадровой службы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обеспечения деятельности коммунального государственного учреждения "Отдел культуры и развития языков Иртышского района" и выполнения, возложенных на него задач организует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поощрения, выплаты надбавок и премирования работникам коммунального государственного учреждения "Отдел культуры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налагает дисциплинарные взыскания на сотрудников коммунального государственного учреждения "Отдел культуры и развития языков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коммунальном государственном учреждении "Отдел культуры и развития языков Иртышского района"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компетенции коммунального государственного учреждения "Отдел культуры и развития языков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"Отдел культуры и развития языков Иртышского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коммунальным государственным учреждением "Отдел культуры и развития языков Иртышского района" и уполномоченным органом по управлению коммунальным имуществом (местным исполнительных органом) регулируются действующим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коммунальным государственным учреждением "Отдел культуры и развития языков Иртышского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коммунального государственного учреждения "Отдел культуры и развития языков Иртышского района" и его трудовым коллективом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Иртышского района"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"Отдел культуры и развития языков Иртышского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"Отдел культуры и развития языков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закрепленное, за коммунальным государственным учреждением "Отдел культуры и развития языков Иртышского района" относится к коммунальной собственности.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"Отдел культуры и развития языков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культуры и развития языков Иртышского района"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коммунального государственного учреждения "Отдел культуры и развития языков Иртышского района" осуществляется в соответствии с законодательством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коммунального государственного учреждения "Отдел культуры и развития языков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