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f928f" w14:textId="ddf92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Иртышского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16 января 2015 года № 12/1. Зарегистрировано Департаментом юстиции Павлодарской области 26 января 2015 года № 4279. Утратило силу постановлением акимата Иртышского района Павлодарской области от 31 декабря 2015 года N 333/9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Иртышского района Павлодарской области от 31.12.2015 N 333/9.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"О занятости населения" акимат Иртышского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дополнительный перечень лиц, относящихся к целевым группам населения, проживающих на территории Иртышского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молодежь в возрасте от двадцати одного года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лица в возрасте старше пятидесяти лет для женщин и старше пятидесяти пяти лет для мужчин;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лица, длительное время не работающие (двенадцать месяцев и более);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лица, не имеющие в семье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лица, имеющие ограничения в труде по справке врачебно-консультативной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заместителя акима района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вводиться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