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f62c" w14:textId="e24f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03 июня 2015 года № 150/6. Зарегистрировано Департаментом юстиции Павлодарской области 25 июня 2015 года № 4547. Утратило силу в связи с окончанием срока действия (письмо акимата Железинского района Павлодарской области от 19 января 2016 года № 1-16/22)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окончанием срока действия (письмо акимата Железинского района Павлодарской области от 19.01.2016 № 1-16/22).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июня 2015 года № 150/6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Железинском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Железинского района Павлодарской области от 08.10.2015 </w:t>
      </w:r>
      <w:r>
        <w:rPr>
          <w:rFonts w:ascii="Times New Roman"/>
          <w:b w:val="false"/>
          <w:i w:val="false"/>
          <w:color w:val="ff0000"/>
          <w:sz w:val="28"/>
        </w:rPr>
        <w:t>N 327/10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3535"/>
        <w:gridCol w:w="1054"/>
        <w:gridCol w:w="4"/>
        <w:gridCol w:w="1839"/>
        <w:gridCol w:w="1678"/>
        <w:gridCol w:w="3290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Балапан" аппарата акима Железинского сельского округа Железинского района, 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"Светлячок" аппарата акима Железинского сельского округа Железинского района, 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6 - лет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"Балдырган" аппарата акима Алакольского сельского округа Железинского района, 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"Ескаринская средняя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"Екишокская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"Жанабетская начальная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"Жолтаптыкская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"Славяновская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"Озерная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"Валихановская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села Жаңа жұлдыз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"Дуйсекинская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"Енбекшинская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"Береговая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"Башмачинская общеобразовательная средняя школа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№ 1 Железинского района"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"Крупская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"Мынкульская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"Буденовская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"Кузьминская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"Абайская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"Захаровская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"Аккаинская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"Пятерыжская основная общеобразовательная школа"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общеобразовательная средняя школа Железинского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общеобразовательная школа Железинского 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"Веселорощенская общеобразовательная средняя школа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