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aa3f" w14:textId="2d2a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12 июня 2015 года № 161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Актогайском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8 октября 2015 года № 258. Зарегистрировано Департаментом юстиции Павлодарской области 21 октября 2015 года № 4763. Утратило силу в связи с истечением срока действия (письмо руководителя аппарата акима Актогайского района Павлодарской области от 12 января 2016 года N 26/1-15/25)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Актогайского района Павлодарской области от 12.01.2016 N 26/1-15/25).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12 июня 2015 года № 161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Актогайском районе" (зарегистрировано в Реестре государственной регистрации нормативных правовых актов за № 4555, опубликовано 11 июля 2015 года в районных газетах "Ауыл тынысы" № 23 и "Пульс села"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2015 года № 258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Актогайском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"/>
        <w:gridCol w:w="3185"/>
        <w:gridCol w:w="1015"/>
        <w:gridCol w:w="1612"/>
        <w:gridCol w:w="4"/>
        <w:gridCol w:w="2656"/>
        <w:gridCol w:w="2961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36091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33040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мини-центры, организованные на базе организаций среднего образования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"Приреченская средняя школа Актогайского района" (Мини-центр "Карлыгаш")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Тленшина Актогайского района" (Мини-центр "Бобек")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Естая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средняя школа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Муткенова Актогайского района" (Мини-центр "Балдаурен")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"Харьковская средняя школа Актогайского района" (Мини-центр "Балапан")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"Караобинская средняя школа Актогайского района" (Мини-центр "Айголек")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Идрисова Актогайского района" (Мини-центр "Болашак")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мини-центры, организованные на базе организаций среднего образования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"Агрономийская средняя Актогайского района" (Мини-центр "Балдаурен")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"Енбекшинская средняя школа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"Шолаксорская средняя школа Актогайского района" (Мини-центр "Акбота")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