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601e" w14:textId="e8760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порядка перевозки в общеобразовательные школы детей, проживающих в отдаленных населенных пунктах Актогайского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25 июня 2015 года № 170. Зарегистрировано Департаментом юстиции Павлодарской области 23 июля 2015 года № 4622. Утратило силу постановлением акимата Актогайского района Павлодарской области от 24 мая 2024 года № 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Актогайского района Павлодарской области от 24.05.2024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перевозки в общеобразовательные школы детей, проживающих в отдаленных населенных пунктах Актогайского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перевозки в общеобразовательные школы детей, проживающих в отдаленных населенных пунктах Актогайского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июня 2015 года № 170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перевозки детей, проживающих в селах Естай и Шокпар, в общеобразовательную</w:t>
      </w:r>
      <w:r>
        <w:br/>
      </w:r>
      <w:r>
        <w:rPr>
          <w:rFonts w:ascii="Times New Roman"/>
          <w:b/>
          <w:i w:val="false"/>
          <w:color w:val="000000"/>
        </w:rPr>
        <w:t>среднюю школу имени Муткенова Муткеновского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 xml:space="preserve">Актогайского района 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70866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июня 2015 года № 170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перевозки детей, проживающих в селе Жанатап, в общеобразовательную среднюю</w:t>
      </w:r>
      <w:r>
        <w:br/>
      </w:r>
      <w:r>
        <w:rPr>
          <w:rFonts w:ascii="Times New Roman"/>
          <w:b/>
          <w:i w:val="false"/>
          <w:color w:val="000000"/>
        </w:rPr>
        <w:t xml:space="preserve">школу имени Ныгманова Муткеновского сельского округа Актогайского района 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56007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66040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июня 2015 года № 170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перевозки детей, проживающих в селе Отес, в общеобразовательную</w:t>
      </w:r>
      <w:r>
        <w:br/>
      </w:r>
      <w:r>
        <w:rPr>
          <w:rFonts w:ascii="Times New Roman"/>
          <w:b/>
          <w:i w:val="false"/>
          <w:color w:val="000000"/>
        </w:rPr>
        <w:t xml:space="preserve">среднюю школу имени Идрисова Ауельбекского сельского округа Актогайского района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53340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июня 2015 года № 170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перевозки детей, проживающих в селах Тортай и Камбар, в общеобразовательную</w:t>
      </w:r>
      <w:r>
        <w:br/>
      </w:r>
      <w:r>
        <w:rPr>
          <w:rFonts w:ascii="Times New Roman"/>
          <w:b/>
          <w:i w:val="false"/>
          <w:color w:val="000000"/>
        </w:rPr>
        <w:t xml:space="preserve">Приреченскую среднюю школу Актогайского сельского округа Актогайского района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52832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913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июня 2015 года № 170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перевозки детей, проживающих в селе Карабузау, в Харьковскую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общеобразовательную среднюю школу Харьковского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 xml:space="preserve">Актогайского района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4127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6642100" cy="162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июня 2015 года № 170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перевозки детей, проживающих в селе Жана-аул и Исантерек, в Караобинскую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общеобразовательную среднюю школу Караобинского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 xml:space="preserve">Актогайского района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66548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июня 2015 года № 170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перевозки детей, проживающих в селах Кайран, Жамбыл и Караой,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общеобразовательную среднюю школу имени Тленшина Кожамжарского сельского</w:t>
      </w:r>
      <w:r>
        <w:br/>
      </w:r>
      <w:r>
        <w:rPr>
          <w:rFonts w:ascii="Times New Roman"/>
          <w:b/>
          <w:i w:val="false"/>
          <w:color w:val="000000"/>
        </w:rPr>
        <w:t xml:space="preserve">округа Актогайского района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2771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565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июня 2015 года № 170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перевозки в общеобразовательные школы детей, проживающих в отдаленных</w:t>
      </w:r>
      <w:r>
        <w:br/>
      </w:r>
      <w:r>
        <w:rPr>
          <w:rFonts w:ascii="Times New Roman"/>
          <w:b/>
          <w:i w:val="false"/>
          <w:color w:val="000000"/>
        </w:rPr>
        <w:t>населенных пунктах Актогайского района</w:t>
      </w:r>
    </w:p>
    <w:bookmarkEnd w:id="15"/>
    <w:p>
      <w:pPr>
        <w:spacing w:after="0"/>
        <w:ind w:left="0"/>
        <w:jc w:val="both"/>
      </w:pPr>
      <w:bookmarkStart w:name="z28" w:id="16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8 - в редакции постановления акимата Актогайского района Павлодарской области от 23.10.2015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Порядок перевозки в общеобразовательные школы детей, проживающих в отдаленных населенных пунктах Актогайского района, разработан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(далее - Правила дорожного движения),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и определяет порядок перевозки в общеобразовательные школы детей, проживающих в отдаленных населенных пунктах Актогайского района.</w:t>
      </w:r>
    </w:p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автотранспортным средствам</w:t>
      </w:r>
    </w:p>
    <w:bookmarkEnd w:id="17"/>
    <w:p>
      <w:pPr>
        <w:spacing w:after="0"/>
        <w:ind w:left="0"/>
        <w:jc w:val="both"/>
      </w:pPr>
      <w:bookmarkStart w:name="z30" w:id="18"/>
      <w:r>
        <w:rPr>
          <w:rFonts w:ascii="Times New Roman"/>
          <w:b w:val="false"/>
          <w:i w:val="false"/>
          <w:color w:val="000000"/>
          <w:sz w:val="28"/>
        </w:rPr>
        <w:t>
      2.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утверждаемых уполномоченным органом, осуществляющим руководство в области автомобильного транспорта.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Автобусы, предназначенные для перевозки детей, имеют не менее двух дверей и документ, удостоверяющий соответствие (несоответствие) нормативным правовым актам в сфере санитарно-эпидемиологического благополучия населения, гигиеническим нормативам и (или) техническим регламентам объектов государственного санитарно-эпидемиологического надзора, а также и оборудованы: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должны быть установлены спереди и сзади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двумя аптечками первой помощи (автомобильными);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Автобусы, используемые для перевозок детей, должны иметь: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крыша,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прочно закрепленные поручни и сидения;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чистые и без порывов обшивки сидений и спинок кресел для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ровные, без выступающих или незакрепленных деталей, подножки и пол салона.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пола салона выполняется из сплошного материала без порывов;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прозрачные стекла окон, очищенные от пыли, грязи, краски и иных предметов, снижающих видимость через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пассажирский салон, отапливаемый в холодное и вентилируемый в жаркое время года, не загроможденный инструментом и запасными частями.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Влажная уборка салонов автобусов, используемых для перевозок детей, проводится не менее одного раза в смену и по мере загрязнения с применением моющих и дезинфицирующих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Наружная мойка кузова проводится после окончания смены.</w:t>
      </w:r>
    </w:p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перевозок детей</w:t>
      </w:r>
    </w:p>
    <w:bookmarkEnd w:id="19"/>
    <w:p>
      <w:pPr>
        <w:spacing w:after="0"/>
        <w:ind w:left="0"/>
        <w:jc w:val="both"/>
      </w:pPr>
      <w:bookmarkStart w:name="z35" w:id="20"/>
      <w:r>
        <w:rPr>
          <w:rFonts w:ascii="Times New Roman"/>
          <w:b w:val="false"/>
          <w:i w:val="false"/>
          <w:color w:val="000000"/>
          <w:sz w:val="28"/>
        </w:rPr>
        <w:t>
      6.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должны иметь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осенне-зимний период времени площадки должны очищаться от снега, льда, грязи.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Перевозка детей автобусом в светлое время суток осуществляется с включенным ближним светом фар.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Перевозка групп детей автобусами в период с 22.00 до 06.00 часов, а также в условиях недостаточной видимости (туман, снегопад, дождь и другие)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организация образования отменяет рейс и принимает все необходимые меры по информированию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Расписание движения автобусов утверждается организациями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 принимают меры по своевременному оповещению детей об изменении расписания.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К перевозкам организованных групп детей допускаются дети не младше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 (далее – родителями).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 Правил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Водители, назначаемые на перевозки детей автобусами вместимостью более 41 места, должны иметь стаж работы на автобусах не менее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Водителю автобуса при перевозке детей не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Посадка (высадка)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19. Сопровождающие обеспечивают надлежащий порядок среди детей во время посадки в автобус и высадки из него, при движении автобуса и во время остановок.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При нахождении автобусов на местах стоянки водители не отлучаются от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Отношения по перевозкам в общеобразовательные школы детей, проживающих в отдаленных населенных пунктах города, не урегулированные настоящим порядком, регулируются в соответствии с действующим законодательством Республики Казахстан.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