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a0d9" w14:textId="566a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Актогайского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18 июня 2015 года № 192/43. Зарегистрировано Департаментом юстиции Павлодарской области 14 июля 2015 года № 4597. Утратило силу решением маслихата Актогайского района Павлодарской области от 3 марта 2016 года № 246/57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Актогайского района Павлодарской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246/57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Актогайского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Актогайского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Савчук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