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4a444" w14:textId="f94a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Актогайского района чрезвычайной ситуации природного характера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Актогайского района Павлодарской области от 7 июля 2015 года № 8. Зарегистрировано Департаментом юстиции Павлодарской области 13 июля 2015 года № 4589. Утратило силу решением акима Актогайского района Павлодарской области от 21 января 2016 года № 1 (вводится в действие со дня его подписания)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Актогайского района Павлодарской области от 21.01.2016 № 1 (вводится в действие со дня его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13)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и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апреля 2014 года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июля 2014 года № 756 "Об установлении классификации чрезвычайных ситуаций природного и техногенного характера" принимаю </w:t>
      </w:r>
      <w:r>
        <w:rPr>
          <w:rFonts w:ascii="Times New Roman"/>
          <w:b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Объявить чрезвычайную ситуацию природного характера в Актогайском сельском округе Актогайского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Ввести режим чрезвычайной ситуации функционирования районной территориальной подсистемы государственной системы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решения возложить на заместителя акима района Ташенева Ж.Ш.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Актогайского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